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enraster1"/>
        <w:tblW w:w="997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2"/>
        <w:gridCol w:w="4876"/>
      </w:tblGrid>
      <w:tr w:rsidR="00C75690" w:rsidRPr="00821857" w14:paraId="20FCB98C" w14:textId="77777777" w:rsidTr="00763992">
        <w:trPr>
          <w:trHeight w:val="2497"/>
        </w:trPr>
        <w:tc>
          <w:tcPr>
            <w:tcW w:w="5102" w:type="dxa"/>
          </w:tcPr>
          <w:p w14:paraId="1ADF9F76" w14:textId="6371A175" w:rsidR="00C75690" w:rsidRPr="00C83B95" w:rsidRDefault="00ED6ABD" w:rsidP="007E23B1">
            <w:pPr>
              <w:pStyle w:val="Text85pt"/>
              <w:spacing w:after="120"/>
              <w:rPr>
                <w:rFonts w:cstheme="minorHAnsi"/>
                <w:sz w:val="22"/>
                <w:szCs w:val="22"/>
              </w:rPr>
            </w:pPr>
            <w:sdt>
              <w:sdtPr>
                <w:rPr>
                  <w:rFonts w:cstheme="minorHAnsi"/>
                  <w:sz w:val="22"/>
                  <w:szCs w:val="22"/>
                </w:rPr>
                <w:id w:val="848765980"/>
                <w:placeholder>
                  <w:docPart w:val="5288EE7C2B414D428544377525370BCD"/>
                </w:placeholder>
                <w:temporary/>
                <w:comboBox>
                  <w:listItem w:displayText="Absender" w:value="Absender"/>
                  <w:listItem w:displayText="Absenderin" w:value="Absenderin"/>
                </w:comboBox>
              </w:sdtPr>
              <w:sdtEndPr/>
              <w:sdtContent>
                <w:r w:rsidR="00C75690" w:rsidRPr="00821857">
                  <w:rPr>
                    <w:rFonts w:cstheme="minorHAnsi"/>
                    <w:sz w:val="22"/>
                    <w:szCs w:val="22"/>
                  </w:rPr>
                  <w:t>Absender</w:t>
                </w:r>
              </w:sdtContent>
            </w:sdt>
            <w:r w:rsidR="00C75690" w:rsidRPr="00821857">
              <w:rPr>
                <w:rFonts w:cstheme="minorHAnsi"/>
                <w:sz w:val="22"/>
                <w:szCs w:val="22"/>
              </w:rPr>
              <w:t>:</w:t>
            </w:r>
          </w:p>
          <w:sdt>
            <w:sdtPr>
              <w:rPr>
                <w:rFonts w:cstheme="minorHAnsi"/>
                <w:sz w:val="22"/>
                <w:szCs w:val="22"/>
              </w:rPr>
              <w:id w:val="67702803"/>
              <w:placeholder>
                <w:docPart w:val="84A2195AED414E6084AE27DC148B71C6"/>
              </w:placeholder>
              <w:temporary/>
              <w:showingPlcHdr/>
              <w:text/>
            </w:sdtPr>
            <w:sdtEndPr/>
            <w:sdtContent>
              <w:p w14:paraId="6AC156E0" w14:textId="7438E278" w:rsidR="007E23B1" w:rsidRPr="00C83B95" w:rsidRDefault="007E23B1" w:rsidP="008D57E8">
                <w:pPr>
                  <w:pStyle w:val="Text85pt"/>
                  <w:rPr>
                    <w:rFonts w:cstheme="minorHAnsi"/>
                    <w:sz w:val="22"/>
                    <w:szCs w:val="22"/>
                  </w:rPr>
                </w:pPr>
                <w:r w:rsidRPr="00C83B95">
                  <w:rPr>
                    <w:rStyle w:val="Platzhaltertext"/>
                    <w:rFonts w:cstheme="minorHAnsi"/>
                    <w:sz w:val="22"/>
                    <w:szCs w:val="22"/>
                  </w:rPr>
                  <w:t>Vorname und Name</w:t>
                </w:r>
              </w:p>
            </w:sdtContent>
          </w:sdt>
          <w:sdt>
            <w:sdtPr>
              <w:rPr>
                <w:rFonts w:cstheme="minorHAnsi"/>
                <w:sz w:val="22"/>
                <w:szCs w:val="22"/>
              </w:rPr>
              <w:id w:val="472564978"/>
              <w:placeholder>
                <w:docPart w:val="E5A6FD9242DD4AB9A51243229FF6D68A"/>
              </w:placeholder>
              <w:temporary/>
              <w:showingPlcHdr/>
              <w:text/>
            </w:sdtPr>
            <w:sdtEndPr/>
            <w:sdtContent>
              <w:p w14:paraId="76BB07E3" w14:textId="6ECFED35" w:rsidR="00770C4F" w:rsidRDefault="00C04DE5" w:rsidP="00770C4F">
                <w:pPr>
                  <w:pStyle w:val="Text85pt"/>
                  <w:rPr>
                    <w:rFonts w:cstheme="minorHAnsi"/>
                    <w:sz w:val="22"/>
                    <w:szCs w:val="22"/>
                  </w:rPr>
                </w:pPr>
                <w:r>
                  <w:rPr>
                    <w:rStyle w:val="Platzhaltertext"/>
                    <w:rFonts w:cstheme="minorHAnsi"/>
                    <w:sz w:val="22"/>
                    <w:szCs w:val="22"/>
                  </w:rPr>
                  <w:t>Adresse</w:t>
                </w:r>
              </w:p>
            </w:sdtContent>
          </w:sdt>
          <w:sdt>
            <w:sdtPr>
              <w:rPr>
                <w:rFonts w:cstheme="minorHAnsi"/>
                <w:sz w:val="22"/>
                <w:szCs w:val="22"/>
              </w:rPr>
              <w:id w:val="1115867506"/>
              <w:placeholder>
                <w:docPart w:val="72D24EA037B44D4886C7329F5223BD8F"/>
              </w:placeholder>
              <w:temporary/>
              <w:showingPlcHdr/>
              <w:text/>
            </w:sdtPr>
            <w:sdtEndPr/>
            <w:sdtContent>
              <w:p w14:paraId="70458701" w14:textId="77777777" w:rsidR="004567EF" w:rsidRDefault="004567EF" w:rsidP="008D57E8">
                <w:pPr>
                  <w:pStyle w:val="Text85pt"/>
                  <w:rPr>
                    <w:rFonts w:cstheme="minorHAnsi"/>
                    <w:sz w:val="22"/>
                    <w:szCs w:val="22"/>
                  </w:rPr>
                </w:pPr>
                <w:r w:rsidRPr="00C83B95">
                  <w:rPr>
                    <w:rStyle w:val="Platzhaltertext"/>
                    <w:rFonts w:cstheme="minorHAnsi"/>
                    <w:sz w:val="22"/>
                    <w:szCs w:val="22"/>
                  </w:rPr>
                  <w:t>PLZ und Ort</w:t>
                </w:r>
              </w:p>
            </w:sdtContent>
          </w:sdt>
          <w:sdt>
            <w:sdtPr>
              <w:rPr>
                <w:rFonts w:cstheme="minorHAnsi"/>
                <w:sz w:val="22"/>
                <w:szCs w:val="22"/>
              </w:rPr>
              <w:id w:val="638613069"/>
              <w:placeholder>
                <w:docPart w:val="C7EF5F910370458685E4EC32F1EF5E15"/>
              </w:placeholder>
              <w:temporary/>
              <w:showingPlcHdr/>
              <w:text/>
            </w:sdtPr>
            <w:sdtEndPr/>
            <w:sdtContent>
              <w:p w14:paraId="68DF2290" w14:textId="10131493" w:rsidR="00B9414B" w:rsidRDefault="00CC2055" w:rsidP="00B9414B">
                <w:pPr>
                  <w:pStyle w:val="Text85pt"/>
                  <w:spacing w:before="120"/>
                  <w:rPr>
                    <w:rFonts w:cstheme="minorHAnsi"/>
                    <w:sz w:val="22"/>
                    <w:szCs w:val="22"/>
                  </w:rPr>
                </w:pPr>
                <w:r>
                  <w:rPr>
                    <w:rStyle w:val="Platzhaltertext"/>
                    <w:rFonts w:cstheme="minorHAnsi"/>
                    <w:sz w:val="22"/>
                    <w:szCs w:val="22"/>
                  </w:rPr>
                  <w:t>Freiwillig: E</w:t>
                </w:r>
                <w:r w:rsidR="00B9414B">
                  <w:rPr>
                    <w:rStyle w:val="Platzhaltertext"/>
                    <w:rFonts w:cstheme="minorHAnsi"/>
                    <w:sz w:val="22"/>
                    <w:szCs w:val="22"/>
                  </w:rPr>
                  <w:t>-Mail</w:t>
                </w:r>
              </w:p>
            </w:sdtContent>
          </w:sdt>
          <w:sdt>
            <w:sdtPr>
              <w:rPr>
                <w:rFonts w:cstheme="minorHAnsi"/>
                <w:sz w:val="22"/>
                <w:szCs w:val="22"/>
              </w:rPr>
              <w:id w:val="1263417169"/>
              <w:placeholder>
                <w:docPart w:val="A1A6141EB633476DABC56695A2050F43"/>
              </w:placeholder>
              <w:temporary/>
              <w:showingPlcHdr/>
              <w:text/>
            </w:sdtPr>
            <w:sdtEndPr/>
            <w:sdtContent>
              <w:p w14:paraId="476A761A" w14:textId="1BD7B6F2" w:rsidR="00B9414B" w:rsidRPr="00821857" w:rsidRDefault="00CC2055" w:rsidP="00B9414B">
                <w:pPr>
                  <w:pStyle w:val="Text85pt"/>
                  <w:spacing w:before="120"/>
                  <w:contextualSpacing/>
                  <w:rPr>
                    <w:rFonts w:cstheme="minorHAnsi"/>
                    <w:sz w:val="22"/>
                    <w:szCs w:val="22"/>
                  </w:rPr>
                </w:pPr>
                <w:r>
                  <w:rPr>
                    <w:rStyle w:val="Platzhaltertext"/>
                    <w:rFonts w:cstheme="minorHAnsi"/>
                    <w:sz w:val="22"/>
                    <w:szCs w:val="22"/>
                  </w:rPr>
                  <w:t>Freiwillig: T</w:t>
                </w:r>
                <w:r w:rsidR="00B9414B">
                  <w:rPr>
                    <w:rStyle w:val="Platzhaltertext"/>
                    <w:rFonts w:cstheme="minorHAnsi"/>
                    <w:sz w:val="22"/>
                    <w:szCs w:val="22"/>
                  </w:rPr>
                  <w:t>elefon</w:t>
                </w:r>
              </w:p>
            </w:sdtContent>
          </w:sdt>
        </w:tc>
        <w:tc>
          <w:tcPr>
            <w:tcW w:w="4876" w:type="dxa"/>
            <w:vAlign w:val="bottom"/>
          </w:tcPr>
          <w:sdt>
            <w:sdtPr>
              <w:rPr>
                <w:rStyle w:val="Formatvorlage2"/>
              </w:rPr>
              <w:id w:val="110095869"/>
              <w:placeholder>
                <w:docPart w:val="993A871734854974B4F8D389EDAF1761"/>
              </w:placeholder>
              <w:temporary/>
              <w:showingPlcHdr/>
              <w:dropDownList>
                <w:listItem w:displayText="Einschreiben" w:value="Einschreiben"/>
                <w:listItem w:displayText="A-Post Plus" w:value="A-Post Plus"/>
                <w:listItem w:displayText="A-Post" w:value="A-Post"/>
                <w:listItem w:displayText="B-Post" w:value="B-Post"/>
              </w:dropDownList>
            </w:sdtPr>
            <w:sdtEndPr>
              <w:rPr>
                <w:rStyle w:val="Absatz-Standardschriftart"/>
                <w:rFonts w:cstheme="minorHAnsi"/>
                <w:b w:val="0"/>
                <w:bCs/>
                <w:sz w:val="17"/>
                <w:szCs w:val="22"/>
              </w:rPr>
            </w:sdtEndPr>
            <w:sdtContent>
              <w:p w14:paraId="578157CF" w14:textId="757FD4BD" w:rsidR="00C75690" w:rsidRPr="002E3C77" w:rsidRDefault="00824CE3" w:rsidP="007E23B1">
                <w:pPr>
                  <w:pStyle w:val="Text85pt"/>
                  <w:spacing w:after="120"/>
                  <w:rPr>
                    <w:rFonts w:cstheme="minorHAnsi"/>
                    <w:b/>
                    <w:bCs/>
                    <w:sz w:val="22"/>
                    <w:szCs w:val="22"/>
                  </w:rPr>
                </w:pPr>
                <w:r w:rsidRPr="00824CE3">
                  <w:rPr>
                    <w:rStyle w:val="Platzhaltertext"/>
                    <w:sz w:val="22"/>
                    <w:szCs w:val="22"/>
                  </w:rPr>
                  <w:t>Wählen Sie eine Versandart</w:t>
                </w:r>
                <w:r w:rsidRPr="00876F64">
                  <w:rPr>
                    <w:rStyle w:val="Platzhaltertext"/>
                  </w:rPr>
                  <w:t>.</w:t>
                </w:r>
              </w:p>
            </w:sdtContent>
          </w:sdt>
          <w:sdt>
            <w:sdtPr>
              <w:rPr>
                <w:rFonts w:cstheme="minorHAnsi"/>
                <w:sz w:val="22"/>
                <w:szCs w:val="22"/>
              </w:rPr>
              <w:id w:val="739525801"/>
              <w:placeholder>
                <w:docPart w:val="578A0676E54946A48FC8FF7A14C57CBC"/>
              </w:placeholder>
              <w:temporary/>
              <w:showingPlcHdr/>
              <w:text/>
            </w:sdtPr>
            <w:sdtEndPr/>
            <w:sdtContent>
              <w:p w14:paraId="2CE652A2" w14:textId="3BF6CAE7" w:rsidR="002E3C77" w:rsidRDefault="000B3A54" w:rsidP="00C75690">
                <w:pPr>
                  <w:pStyle w:val="Text85pt"/>
                  <w:rPr>
                    <w:rFonts w:cstheme="minorHAnsi"/>
                    <w:sz w:val="22"/>
                    <w:szCs w:val="22"/>
                  </w:rPr>
                </w:pPr>
                <w:r>
                  <w:rPr>
                    <w:rStyle w:val="Platzhaltertext"/>
                    <w:sz w:val="22"/>
                    <w:szCs w:val="22"/>
                  </w:rPr>
                  <w:t>Name</w:t>
                </w:r>
                <w:r w:rsidR="00824CE3">
                  <w:rPr>
                    <w:rStyle w:val="Platzhaltertext"/>
                    <w:sz w:val="22"/>
                    <w:szCs w:val="22"/>
                  </w:rPr>
                  <w:t xml:space="preserve"> der Gemeindeverwaltung</w:t>
                </w:r>
              </w:p>
            </w:sdtContent>
          </w:sdt>
          <w:p w14:paraId="576129BE" w14:textId="096A5276" w:rsidR="0044074D" w:rsidRPr="002E3C77" w:rsidRDefault="0044074D" w:rsidP="00C75690">
            <w:pPr>
              <w:pStyle w:val="Text85pt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Einwohnerkontrolle</w:t>
            </w:r>
          </w:p>
          <w:sdt>
            <w:sdtPr>
              <w:rPr>
                <w:rFonts w:cstheme="minorHAnsi"/>
                <w:sz w:val="22"/>
                <w:szCs w:val="22"/>
              </w:rPr>
              <w:id w:val="570397393"/>
              <w:placeholder>
                <w:docPart w:val="D73FDDAC48464337A2EF387D07156F51"/>
              </w:placeholder>
              <w:temporary/>
              <w:showingPlcHdr/>
              <w:text/>
            </w:sdtPr>
            <w:sdtEndPr/>
            <w:sdtContent>
              <w:p w14:paraId="45305C10" w14:textId="45AC2734" w:rsidR="00C75690" w:rsidRPr="002E3C77" w:rsidRDefault="00C75690" w:rsidP="00C75690">
                <w:pPr>
                  <w:pStyle w:val="Text85pt"/>
                  <w:rPr>
                    <w:rFonts w:cstheme="minorHAnsi"/>
                    <w:sz w:val="22"/>
                    <w:szCs w:val="22"/>
                  </w:rPr>
                </w:pPr>
                <w:r w:rsidRPr="002E3C77">
                  <w:rPr>
                    <w:rStyle w:val="Platzhaltertext"/>
                    <w:rFonts w:cstheme="minorHAnsi"/>
                    <w:sz w:val="22"/>
                    <w:szCs w:val="22"/>
                  </w:rPr>
                  <w:t xml:space="preserve">Adresse </w:t>
                </w:r>
              </w:p>
            </w:sdtContent>
          </w:sdt>
          <w:sdt>
            <w:sdtPr>
              <w:rPr>
                <w:rFonts w:cstheme="minorHAnsi"/>
                <w:sz w:val="22"/>
                <w:szCs w:val="22"/>
              </w:rPr>
              <w:id w:val="-1278867252"/>
              <w:placeholder>
                <w:docPart w:val="36B8D67D5FFE4A27A9497A0CFD388FD4"/>
              </w:placeholder>
              <w:temporary/>
              <w:showingPlcHdr/>
              <w:text/>
            </w:sdtPr>
            <w:sdtEndPr/>
            <w:sdtContent>
              <w:p w14:paraId="5A4194F7" w14:textId="6EF0A159" w:rsidR="00C75690" w:rsidRPr="002E3C77" w:rsidRDefault="00C75690" w:rsidP="007E23B1">
                <w:pPr>
                  <w:pStyle w:val="Text85pt"/>
                  <w:rPr>
                    <w:rFonts w:cstheme="minorHAnsi"/>
                    <w:sz w:val="22"/>
                    <w:szCs w:val="22"/>
                  </w:rPr>
                </w:pPr>
                <w:r w:rsidRPr="002E3C77">
                  <w:rPr>
                    <w:rStyle w:val="Platzhaltertext"/>
                    <w:rFonts w:cstheme="minorHAnsi"/>
                    <w:sz w:val="22"/>
                    <w:szCs w:val="22"/>
                  </w:rPr>
                  <w:t xml:space="preserve">PLZ und Ort </w:t>
                </w:r>
              </w:p>
            </w:sdtContent>
          </w:sdt>
        </w:tc>
      </w:tr>
      <w:tr w:rsidR="00DD5C42" w:rsidRPr="00821857" w14:paraId="0E0F74DF" w14:textId="77777777" w:rsidTr="00C83B95">
        <w:trPr>
          <w:trHeight w:val="2077"/>
        </w:trPr>
        <w:tc>
          <w:tcPr>
            <w:tcW w:w="5102" w:type="dxa"/>
            <w:vAlign w:val="bottom"/>
          </w:tcPr>
          <w:p w14:paraId="46E4AA97" w14:textId="082E72D4" w:rsidR="00DD5C42" w:rsidRPr="00150523" w:rsidRDefault="00DD5C42" w:rsidP="00DD5C42">
            <w:pPr>
              <w:pStyle w:val="Text85pt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876" w:type="dxa"/>
            <w:vAlign w:val="bottom"/>
          </w:tcPr>
          <w:p w14:paraId="4D714922" w14:textId="3BB6D8E4" w:rsidR="00DD5C42" w:rsidRPr="002E3C77" w:rsidRDefault="00ED6ABD" w:rsidP="00D87542">
            <w:pPr>
              <w:pStyle w:val="Text85pt"/>
              <w:rPr>
                <w:rFonts w:cstheme="minorHAnsi"/>
                <w:sz w:val="22"/>
                <w:szCs w:val="22"/>
              </w:rPr>
            </w:pPr>
            <w:sdt>
              <w:sdtPr>
                <w:rPr>
                  <w:rFonts w:cstheme="minorHAnsi"/>
                  <w:sz w:val="22"/>
                  <w:szCs w:val="22"/>
                </w:rPr>
                <w:id w:val="851850800"/>
                <w:placeholder>
                  <w:docPart w:val="BFC3A0F3571B493C85F095CB40AAC76F"/>
                </w:placeholder>
                <w:temporary/>
                <w:showingPlcHdr/>
                <w:text/>
              </w:sdtPr>
              <w:sdtEndPr/>
              <w:sdtContent>
                <w:r w:rsidR="00D87542">
                  <w:rPr>
                    <w:rStyle w:val="Platzhaltertext"/>
                    <w:rFonts w:cstheme="minorHAnsi"/>
                    <w:sz w:val="22"/>
                    <w:szCs w:val="22"/>
                  </w:rPr>
                  <w:t>Ort</w:t>
                </w:r>
              </w:sdtContent>
            </w:sdt>
            <w:r w:rsidR="004567EF">
              <w:rPr>
                <w:rFonts w:cstheme="minorHAnsi"/>
                <w:sz w:val="22"/>
                <w:szCs w:val="22"/>
              </w:rPr>
              <w:t xml:space="preserve">, </w:t>
            </w:r>
            <w:sdt>
              <w:sdtPr>
                <w:rPr>
                  <w:rFonts w:cstheme="minorHAnsi"/>
                  <w:sz w:val="22"/>
                  <w:szCs w:val="22"/>
                </w:rPr>
                <w:id w:val="-1874996956"/>
                <w:placeholder>
                  <w:docPart w:val="5BC019958A3B44588D1E3365AFEB967A"/>
                </w:placeholder>
                <w:temporary/>
                <w:showingPlcHdr/>
                <w:date>
                  <w:dateFormat w:val="d. MMMM yyyy"/>
                  <w:lid w:val="de-CH"/>
                  <w:storeMappedDataAs w:val="dateTime"/>
                  <w:calendar w:val="gregorian"/>
                </w:date>
              </w:sdtPr>
              <w:sdtEndPr/>
              <w:sdtContent>
                <w:r w:rsidR="00C75690" w:rsidRPr="002E3C77">
                  <w:rPr>
                    <w:rStyle w:val="Platzhaltertext"/>
                    <w:rFonts w:cstheme="minorHAnsi"/>
                    <w:sz w:val="22"/>
                    <w:szCs w:val="22"/>
                  </w:rPr>
                  <w:t>D</w:t>
                </w:r>
                <w:r w:rsidR="00ED423C" w:rsidRPr="002E3C77">
                  <w:rPr>
                    <w:rStyle w:val="Platzhaltertext"/>
                    <w:rFonts w:cstheme="minorHAnsi"/>
                    <w:sz w:val="22"/>
                    <w:szCs w:val="22"/>
                  </w:rPr>
                  <w:t>atum</w:t>
                </w:r>
              </w:sdtContent>
            </w:sdt>
          </w:p>
        </w:tc>
      </w:tr>
    </w:tbl>
    <w:bookmarkStart w:id="0" w:name="_Hlk14861871"/>
    <w:p w14:paraId="0203487C" w14:textId="76765996" w:rsidR="00DD5C42" w:rsidRPr="00821857" w:rsidRDefault="00ED6ABD" w:rsidP="00C83B95">
      <w:pPr>
        <w:pStyle w:val="Brieftitel"/>
        <w:spacing w:before="480" w:after="480"/>
        <w:contextualSpacing w:val="0"/>
        <w:rPr>
          <w:rFonts w:asciiTheme="minorHAnsi" w:hAnsiTheme="minorHAnsi" w:cstheme="minorHAnsi"/>
          <w:sz w:val="22"/>
          <w:szCs w:val="22"/>
        </w:rPr>
      </w:pPr>
      <w:sdt>
        <w:sdtPr>
          <w:id w:val="-1919928593"/>
          <w:placeholder>
            <w:docPart w:val="220B76897E384AC88848CE2577E5CAE3"/>
          </w:placeholder>
          <w:text w:multiLine="1"/>
        </w:sdtPr>
        <w:sdtEndPr/>
        <w:sdtContent>
          <w:r w:rsidR="0039433C">
            <w:t xml:space="preserve">Gesuch um Sperrung </w:t>
          </w:r>
          <w:r w:rsidR="004C2FC3">
            <w:t xml:space="preserve">der Bekanntgabe an Private </w:t>
          </w:r>
        </w:sdtContent>
      </w:sdt>
      <w:bookmarkEnd w:id="0"/>
      <w:r w:rsidR="005F0FB5" w:rsidRPr="00821857">
        <w:rPr>
          <w:rFonts w:asciiTheme="minorHAnsi" w:hAnsiTheme="minorHAnsi" w:cstheme="minorHAnsi"/>
          <w:sz w:val="22"/>
          <w:szCs w:val="22"/>
        </w:rPr>
        <w:t xml:space="preserve">nach Art. </w:t>
      </w:r>
      <w:r w:rsidR="0039433C">
        <w:rPr>
          <w:rFonts w:asciiTheme="minorHAnsi" w:hAnsiTheme="minorHAnsi" w:cstheme="minorHAnsi"/>
          <w:sz w:val="22"/>
          <w:szCs w:val="22"/>
        </w:rPr>
        <w:t>34</w:t>
      </w:r>
      <w:r w:rsidR="005F0FB5" w:rsidRPr="00821857">
        <w:rPr>
          <w:rFonts w:asciiTheme="minorHAnsi" w:hAnsiTheme="minorHAnsi" w:cstheme="minorHAnsi"/>
          <w:sz w:val="22"/>
          <w:szCs w:val="22"/>
        </w:rPr>
        <w:t xml:space="preserve"> KDSG</w:t>
      </w:r>
      <w:r w:rsidR="00465D64">
        <w:rPr>
          <w:rFonts w:asciiTheme="minorHAnsi" w:hAnsiTheme="minorHAnsi" w:cstheme="minorHAnsi"/>
          <w:sz w:val="22"/>
          <w:szCs w:val="22"/>
        </w:rPr>
        <w:t xml:space="preserve"> und Art. 12 NAG </w:t>
      </w:r>
    </w:p>
    <w:p w14:paraId="53007CBC" w14:textId="34BB6FF0" w:rsidR="00DD5C42" w:rsidRPr="00821857" w:rsidRDefault="005F0FB5" w:rsidP="002821ED">
      <w:pPr>
        <w:spacing w:after="240"/>
        <w:rPr>
          <w:rFonts w:cstheme="minorHAnsi"/>
          <w:sz w:val="22"/>
          <w:szCs w:val="22"/>
        </w:rPr>
      </w:pPr>
      <w:r w:rsidRPr="00821857">
        <w:rPr>
          <w:rFonts w:cstheme="minorHAnsi"/>
          <w:sz w:val="22"/>
          <w:szCs w:val="22"/>
        </w:rPr>
        <w:t>Sehr geehrte Damen und Herren</w:t>
      </w:r>
    </w:p>
    <w:p w14:paraId="450490CA" w14:textId="72F8F157" w:rsidR="005F0FB5" w:rsidRDefault="004C2FC3" w:rsidP="00043660">
      <w:pPr>
        <w:spacing w:after="120"/>
        <w:ind w:left="426" w:hanging="426"/>
        <w:rPr>
          <w:rFonts w:cstheme="minorHAnsi"/>
          <w:sz w:val="22"/>
          <w:szCs w:val="22"/>
        </w:rPr>
      </w:pPr>
      <w:r w:rsidRPr="00821857">
        <w:rPr>
          <w:rFonts w:cstheme="minorHAnsi"/>
          <w:sz w:val="22"/>
          <w:szCs w:val="22"/>
        </w:rPr>
        <w:t xml:space="preserve">Ich bitte Sie, </w:t>
      </w:r>
      <w:r>
        <w:rPr>
          <w:rFonts w:cstheme="minorHAnsi"/>
          <w:sz w:val="22"/>
        </w:rPr>
        <w:t xml:space="preserve">die Bekanntgabe </w:t>
      </w:r>
      <w:r>
        <w:rPr>
          <w:rFonts w:cstheme="minorHAnsi"/>
          <w:sz w:val="22"/>
          <w:szCs w:val="22"/>
        </w:rPr>
        <w:t>meine</w:t>
      </w:r>
      <w:r>
        <w:rPr>
          <w:rFonts w:cstheme="minorHAnsi"/>
          <w:sz w:val="22"/>
        </w:rPr>
        <w:t>r</w:t>
      </w:r>
      <w:r>
        <w:rPr>
          <w:rFonts w:cstheme="minorHAnsi"/>
          <w:sz w:val="22"/>
          <w:szCs w:val="22"/>
        </w:rPr>
        <w:t xml:space="preserve"> Personendaten </w:t>
      </w:r>
      <w:r w:rsidR="00824CE3">
        <w:rPr>
          <w:rFonts w:cstheme="minorHAnsi"/>
          <w:sz w:val="22"/>
          <w:szCs w:val="22"/>
        </w:rPr>
        <w:t xml:space="preserve">aus folgenden Gründen </w:t>
      </w:r>
      <w:r>
        <w:rPr>
          <w:rFonts w:cstheme="minorHAnsi"/>
          <w:sz w:val="22"/>
        </w:rPr>
        <w:t>zu sperren</w:t>
      </w:r>
      <w:r w:rsidR="00043660">
        <w:rPr>
          <w:rFonts w:cstheme="minorHAnsi"/>
          <w:sz w:val="22"/>
          <w:szCs w:val="22"/>
        </w:rPr>
        <w:t>:</w:t>
      </w:r>
    </w:p>
    <w:p w14:paraId="48A95FB8" w14:textId="5144E7BD" w:rsidR="00364CC2" w:rsidRPr="002821ED" w:rsidRDefault="00ED6ABD" w:rsidP="00DF140A">
      <w:pPr>
        <w:spacing w:after="120"/>
        <w:ind w:left="852" w:hanging="426"/>
        <w:rPr>
          <w:rFonts w:cstheme="minorHAnsi"/>
          <w:sz w:val="22"/>
          <w:szCs w:val="22"/>
        </w:rPr>
      </w:pPr>
      <w:sdt>
        <w:sdtPr>
          <w:rPr>
            <w:rFonts w:cstheme="minorHAnsi"/>
            <w:sz w:val="22"/>
            <w:szCs w:val="22"/>
          </w:rPr>
          <w:id w:val="-13373009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32AEC">
            <w:rPr>
              <w:rFonts w:ascii="MS Gothic" w:eastAsia="MS Gothic" w:hAnsi="MS Gothic" w:cstheme="minorHAnsi" w:hint="eastAsia"/>
              <w:sz w:val="22"/>
              <w:szCs w:val="22"/>
            </w:rPr>
            <w:t>☐</w:t>
          </w:r>
        </w:sdtContent>
      </w:sdt>
      <w:r w:rsidR="002821ED">
        <w:rPr>
          <w:rFonts w:cstheme="minorHAnsi"/>
          <w:sz w:val="22"/>
          <w:szCs w:val="22"/>
        </w:rPr>
        <w:tab/>
      </w:r>
      <w:r w:rsidR="00DF140A">
        <w:rPr>
          <w:rFonts w:cstheme="minorHAnsi"/>
          <w:sz w:val="22"/>
          <w:szCs w:val="22"/>
        </w:rPr>
        <w:t>Belästigung und Drohung</w:t>
      </w:r>
    </w:p>
    <w:p w14:paraId="3A2EE00F" w14:textId="77777777" w:rsidR="009D539D" w:rsidRDefault="00ED6ABD" w:rsidP="009D539D">
      <w:pPr>
        <w:spacing w:after="120"/>
        <w:ind w:left="852" w:hanging="426"/>
        <w:rPr>
          <w:rFonts w:cstheme="minorHAnsi"/>
          <w:sz w:val="22"/>
          <w:szCs w:val="22"/>
        </w:rPr>
      </w:pPr>
      <w:sdt>
        <w:sdtPr>
          <w:rPr>
            <w:rFonts w:cstheme="minorHAnsi"/>
            <w:sz w:val="22"/>
            <w:szCs w:val="22"/>
          </w:rPr>
          <w:id w:val="-16093400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D539D">
            <w:rPr>
              <w:rFonts w:ascii="MS Gothic" w:eastAsia="MS Gothic" w:hAnsi="MS Gothic" w:cstheme="minorHAnsi" w:hint="eastAsia"/>
              <w:sz w:val="22"/>
              <w:szCs w:val="22"/>
            </w:rPr>
            <w:t>☐</w:t>
          </w:r>
        </w:sdtContent>
      </w:sdt>
      <w:r w:rsidR="009D539D">
        <w:rPr>
          <w:rFonts w:cstheme="minorHAnsi"/>
          <w:sz w:val="22"/>
          <w:szCs w:val="22"/>
        </w:rPr>
        <w:tab/>
        <w:t>Neid und Missgunst</w:t>
      </w:r>
    </w:p>
    <w:p w14:paraId="2D4FBEE7" w14:textId="5C2D67DC" w:rsidR="009D539D" w:rsidRDefault="00ED6ABD" w:rsidP="009D539D">
      <w:pPr>
        <w:spacing w:after="120"/>
        <w:ind w:left="852" w:hanging="426"/>
        <w:rPr>
          <w:rFonts w:cstheme="minorHAnsi"/>
          <w:sz w:val="22"/>
          <w:szCs w:val="22"/>
        </w:rPr>
      </w:pPr>
      <w:sdt>
        <w:sdtPr>
          <w:rPr>
            <w:rFonts w:cstheme="minorHAnsi"/>
            <w:sz w:val="22"/>
            <w:szCs w:val="22"/>
          </w:rPr>
          <w:id w:val="17225607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D539D">
            <w:rPr>
              <w:rFonts w:ascii="MS Gothic" w:eastAsia="MS Gothic" w:hAnsi="MS Gothic" w:cstheme="minorHAnsi" w:hint="eastAsia"/>
              <w:sz w:val="22"/>
              <w:szCs w:val="22"/>
            </w:rPr>
            <w:t>☐</w:t>
          </w:r>
        </w:sdtContent>
      </w:sdt>
      <w:r w:rsidR="009D539D">
        <w:rPr>
          <w:rFonts w:cstheme="minorHAnsi"/>
          <w:sz w:val="22"/>
          <w:szCs w:val="22"/>
        </w:rPr>
        <w:tab/>
        <w:t>Verfolgung</w:t>
      </w:r>
    </w:p>
    <w:p w14:paraId="3EB4F009" w14:textId="5AB75522" w:rsidR="00DF140A" w:rsidRDefault="00ED6ABD" w:rsidP="00DF140A">
      <w:pPr>
        <w:spacing w:after="120"/>
        <w:ind w:left="852" w:hanging="426"/>
        <w:rPr>
          <w:rFonts w:cstheme="minorHAnsi"/>
          <w:sz w:val="22"/>
          <w:szCs w:val="22"/>
        </w:rPr>
      </w:pPr>
      <w:sdt>
        <w:sdtPr>
          <w:rPr>
            <w:rFonts w:cstheme="minorHAnsi"/>
            <w:sz w:val="22"/>
            <w:szCs w:val="22"/>
          </w:rPr>
          <w:id w:val="7901668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3032B">
            <w:rPr>
              <w:rFonts w:ascii="MS Gothic" w:eastAsia="MS Gothic" w:hAnsi="MS Gothic" w:cstheme="minorHAnsi" w:hint="eastAsia"/>
              <w:sz w:val="22"/>
              <w:szCs w:val="22"/>
            </w:rPr>
            <w:t>☐</w:t>
          </w:r>
        </w:sdtContent>
      </w:sdt>
      <w:r w:rsidR="00DF140A">
        <w:rPr>
          <w:rFonts w:cstheme="minorHAnsi"/>
          <w:sz w:val="22"/>
          <w:szCs w:val="22"/>
        </w:rPr>
        <w:tab/>
        <w:t>Sicherheit</w:t>
      </w:r>
      <w:r w:rsidR="00392F41">
        <w:rPr>
          <w:rFonts w:cstheme="minorHAnsi"/>
          <w:sz w:val="22"/>
          <w:szCs w:val="22"/>
        </w:rPr>
        <w:t>sprobleme</w:t>
      </w:r>
      <w:r w:rsidR="00DF140A">
        <w:rPr>
          <w:rFonts w:cstheme="minorHAnsi"/>
          <w:sz w:val="22"/>
          <w:szCs w:val="22"/>
        </w:rPr>
        <w:t xml:space="preserve"> (</w:t>
      </w:r>
      <w:r w:rsidR="00824CE3">
        <w:rPr>
          <w:rFonts w:cstheme="minorHAnsi"/>
          <w:sz w:val="22"/>
          <w:szCs w:val="22"/>
        </w:rPr>
        <w:t>z. B.</w:t>
      </w:r>
      <w:r w:rsidR="00DF140A">
        <w:rPr>
          <w:rFonts w:cstheme="minorHAnsi"/>
          <w:sz w:val="22"/>
          <w:szCs w:val="22"/>
        </w:rPr>
        <w:t xml:space="preserve"> bei exponiertem Beruf)</w:t>
      </w:r>
    </w:p>
    <w:p w14:paraId="75EBA388" w14:textId="6154FE5C" w:rsidR="00DF140A" w:rsidRDefault="00ED6ABD" w:rsidP="00DF140A">
      <w:pPr>
        <w:spacing w:after="120"/>
        <w:ind w:left="852" w:hanging="426"/>
        <w:rPr>
          <w:rFonts w:cstheme="minorHAnsi"/>
          <w:sz w:val="22"/>
          <w:szCs w:val="22"/>
        </w:rPr>
      </w:pPr>
      <w:sdt>
        <w:sdtPr>
          <w:rPr>
            <w:rFonts w:cstheme="minorHAnsi"/>
            <w:sz w:val="22"/>
            <w:szCs w:val="22"/>
          </w:rPr>
          <w:id w:val="20941908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3032B">
            <w:rPr>
              <w:rFonts w:ascii="MS Gothic" w:eastAsia="MS Gothic" w:hAnsi="MS Gothic" w:cstheme="minorHAnsi" w:hint="eastAsia"/>
              <w:sz w:val="22"/>
              <w:szCs w:val="22"/>
            </w:rPr>
            <w:t>☐</w:t>
          </w:r>
        </w:sdtContent>
      </w:sdt>
      <w:r w:rsidR="00DF140A">
        <w:rPr>
          <w:rFonts w:cstheme="minorHAnsi"/>
          <w:sz w:val="22"/>
          <w:szCs w:val="22"/>
        </w:rPr>
        <w:tab/>
        <w:t>Andere</w:t>
      </w:r>
      <w:r w:rsidR="007D134D">
        <w:rPr>
          <w:rFonts w:cstheme="minorHAnsi"/>
          <w:sz w:val="22"/>
          <w:szCs w:val="22"/>
        </w:rPr>
        <w:t xml:space="preserve">: </w:t>
      </w:r>
      <w:sdt>
        <w:sdtPr>
          <w:rPr>
            <w:rFonts w:cstheme="minorHAnsi"/>
            <w:sz w:val="22"/>
            <w:szCs w:val="22"/>
          </w:rPr>
          <w:id w:val="-724599033"/>
          <w:placeholder>
            <w:docPart w:val="18BDFA1A5F4745ABB6CF542441A2EA87"/>
          </w:placeholder>
          <w:temporary/>
          <w:showingPlcHdr/>
          <w:text w:multiLine="1"/>
        </w:sdtPr>
        <w:sdtEndPr/>
        <w:sdtContent>
          <w:r w:rsidR="00824CE3" w:rsidRPr="009530C8">
            <w:rPr>
              <w:rStyle w:val="Platzhaltertext"/>
            </w:rPr>
            <w:t xml:space="preserve">Klicken oder tippen Sie hier, um </w:t>
          </w:r>
          <w:r w:rsidR="00824CE3">
            <w:rPr>
              <w:rStyle w:val="Platzhaltertext"/>
            </w:rPr>
            <w:t xml:space="preserve">Ihren </w:t>
          </w:r>
          <w:r w:rsidR="00824CE3" w:rsidRPr="009530C8">
            <w:rPr>
              <w:rStyle w:val="Platzhaltertext"/>
            </w:rPr>
            <w:t>Text einzugeben.</w:t>
          </w:r>
        </w:sdtContent>
      </w:sdt>
    </w:p>
    <w:p w14:paraId="1E137ED1" w14:textId="77777777" w:rsidR="00294963" w:rsidRDefault="007D134D" w:rsidP="006244C5">
      <w:pPr>
        <w:spacing w:after="120"/>
        <w:ind w:left="852" w:hanging="144"/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>Begründung</w:t>
      </w:r>
      <w:r w:rsidR="0053032B" w:rsidRPr="0053032B">
        <w:rPr>
          <w:rFonts w:cstheme="minorHAnsi"/>
          <w:sz w:val="22"/>
          <w:szCs w:val="22"/>
        </w:rPr>
        <w:t>:</w:t>
      </w:r>
      <w:r w:rsidR="006244C5">
        <w:rPr>
          <w:rFonts w:cstheme="minorHAnsi"/>
          <w:sz w:val="22"/>
          <w:szCs w:val="22"/>
        </w:rPr>
        <w:t xml:space="preserve"> </w:t>
      </w:r>
    </w:p>
    <w:p w14:paraId="67B89DDE" w14:textId="7BCDB7DC" w:rsidR="0053032B" w:rsidRDefault="00ED6ABD" w:rsidP="006244C5">
      <w:pPr>
        <w:spacing w:after="120"/>
        <w:ind w:left="852" w:hanging="144"/>
        <w:rPr>
          <w:rFonts w:cstheme="minorHAnsi"/>
          <w:i/>
          <w:iCs/>
          <w:sz w:val="22"/>
          <w:szCs w:val="22"/>
        </w:rPr>
      </w:pPr>
      <w:sdt>
        <w:sdtPr>
          <w:rPr>
            <w:rFonts w:cstheme="minorHAnsi"/>
            <w:sz w:val="22"/>
            <w:szCs w:val="22"/>
          </w:rPr>
          <w:id w:val="2034847955"/>
          <w:placeholder>
            <w:docPart w:val="506598DAABB54CE99EFBA6C8F2ADD672"/>
          </w:placeholder>
          <w:temporary/>
          <w:showingPlcHdr/>
          <w:text w:multiLine="1"/>
        </w:sdtPr>
        <w:sdtEndPr/>
        <w:sdtContent>
          <w:r w:rsidR="00824CE3" w:rsidRPr="009530C8">
            <w:rPr>
              <w:rStyle w:val="Platzhaltertext"/>
            </w:rPr>
            <w:t xml:space="preserve">Klicken oder tippen Sie hier, um </w:t>
          </w:r>
          <w:r w:rsidR="00824CE3">
            <w:rPr>
              <w:rStyle w:val="Platzhaltertext"/>
            </w:rPr>
            <w:t xml:space="preserve">Ihren </w:t>
          </w:r>
          <w:r w:rsidR="00824CE3" w:rsidRPr="009530C8">
            <w:rPr>
              <w:rStyle w:val="Platzhaltertext"/>
            </w:rPr>
            <w:t>Text einzugeben.</w:t>
          </w:r>
        </w:sdtContent>
      </w:sdt>
    </w:p>
    <w:p w14:paraId="37A0FA73" w14:textId="1948002D" w:rsidR="004B2306" w:rsidRDefault="006244C5" w:rsidP="006244C5">
      <w:pPr>
        <w:spacing w:after="120"/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ab/>
      </w:r>
    </w:p>
    <w:p w14:paraId="5FB44C33" w14:textId="2EAFB5FA" w:rsidR="00043660" w:rsidRDefault="00ED6ABD" w:rsidP="00043660">
      <w:pPr>
        <w:spacing w:after="120"/>
        <w:ind w:left="426" w:hanging="426"/>
        <w:rPr>
          <w:rFonts w:cstheme="minorHAnsi"/>
          <w:sz w:val="22"/>
          <w:szCs w:val="22"/>
        </w:rPr>
      </w:pPr>
      <w:sdt>
        <w:sdtPr>
          <w:rPr>
            <w:rFonts w:cstheme="minorHAnsi"/>
            <w:sz w:val="22"/>
            <w:szCs w:val="22"/>
          </w:rPr>
          <w:id w:val="-20617760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43660">
            <w:rPr>
              <w:rFonts w:ascii="MS Gothic" w:eastAsia="MS Gothic" w:hAnsi="MS Gothic" w:cstheme="minorHAnsi" w:hint="eastAsia"/>
              <w:sz w:val="22"/>
              <w:szCs w:val="22"/>
            </w:rPr>
            <w:t>☐</w:t>
          </w:r>
        </w:sdtContent>
      </w:sdt>
      <w:r w:rsidR="00043660">
        <w:rPr>
          <w:rFonts w:cstheme="minorHAnsi"/>
          <w:sz w:val="22"/>
          <w:szCs w:val="22"/>
        </w:rPr>
        <w:tab/>
      </w:r>
      <w:r w:rsidR="004C2FC3" w:rsidRPr="00821857">
        <w:rPr>
          <w:rFonts w:cstheme="minorHAnsi"/>
          <w:sz w:val="22"/>
          <w:szCs w:val="22"/>
        </w:rPr>
        <w:t>Ich bitte Sie,</w:t>
      </w:r>
      <w:r w:rsidR="004C2FC3">
        <w:rPr>
          <w:rFonts w:cstheme="minorHAnsi"/>
          <w:sz w:val="22"/>
        </w:rPr>
        <w:t xml:space="preserve"> die Bekanntgabe</w:t>
      </w:r>
      <w:r w:rsidR="004C2FC3" w:rsidRPr="00821857">
        <w:rPr>
          <w:rFonts w:cstheme="minorHAnsi"/>
          <w:sz w:val="22"/>
          <w:szCs w:val="22"/>
        </w:rPr>
        <w:t xml:space="preserve"> </w:t>
      </w:r>
      <w:r w:rsidR="004C2FC3">
        <w:rPr>
          <w:rFonts w:cstheme="minorHAnsi"/>
          <w:sz w:val="22"/>
          <w:szCs w:val="22"/>
        </w:rPr>
        <w:t>meine</w:t>
      </w:r>
      <w:r w:rsidR="004C2FC3">
        <w:rPr>
          <w:rFonts w:cstheme="minorHAnsi"/>
          <w:sz w:val="22"/>
        </w:rPr>
        <w:t>r</w:t>
      </w:r>
      <w:r w:rsidR="004C2FC3">
        <w:rPr>
          <w:rFonts w:cstheme="minorHAnsi"/>
          <w:sz w:val="22"/>
          <w:szCs w:val="22"/>
        </w:rPr>
        <w:t xml:space="preserve"> Personendaten </w:t>
      </w:r>
      <w:r w:rsidR="004C2FC3">
        <w:rPr>
          <w:rFonts w:cstheme="minorHAnsi"/>
          <w:sz w:val="22"/>
        </w:rPr>
        <w:t xml:space="preserve">in Listenform </w:t>
      </w:r>
      <w:r w:rsidR="004C2FC3">
        <w:rPr>
          <w:rFonts w:cstheme="minorHAnsi"/>
          <w:sz w:val="22"/>
          <w:szCs w:val="22"/>
        </w:rPr>
        <w:t>zu sperren</w:t>
      </w:r>
      <w:r w:rsidR="005F7693">
        <w:rPr>
          <w:rFonts w:cstheme="minorHAnsi"/>
          <w:sz w:val="22"/>
          <w:szCs w:val="22"/>
        </w:rPr>
        <w:t>.</w:t>
      </w:r>
    </w:p>
    <w:p w14:paraId="6B428BAD" w14:textId="67167908" w:rsidR="00032AEC" w:rsidRDefault="00032AEC" w:rsidP="00465D64">
      <w:pPr>
        <w:spacing w:after="240"/>
        <w:rPr>
          <w:rFonts w:cstheme="minorHAnsi"/>
          <w:sz w:val="22"/>
          <w:szCs w:val="22"/>
        </w:rPr>
      </w:pPr>
    </w:p>
    <w:p w14:paraId="6C1B9976" w14:textId="42CC2C9C" w:rsidR="00D87542" w:rsidRDefault="00D87542" w:rsidP="00D87542">
      <w:pPr>
        <w:spacing w:before="240" w:after="240"/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>Modalitäten:</w:t>
      </w:r>
    </w:p>
    <w:p w14:paraId="31E7D220" w14:textId="27364309" w:rsidR="00D87542" w:rsidRDefault="00ED6ABD" w:rsidP="00D87542">
      <w:pPr>
        <w:spacing w:after="120"/>
        <w:ind w:left="426" w:hanging="426"/>
        <w:rPr>
          <w:rFonts w:cstheme="minorHAnsi"/>
          <w:sz w:val="22"/>
          <w:szCs w:val="22"/>
        </w:rPr>
      </w:pPr>
      <w:sdt>
        <w:sdtPr>
          <w:rPr>
            <w:rFonts w:cstheme="minorHAnsi"/>
            <w:sz w:val="22"/>
            <w:szCs w:val="22"/>
          </w:rPr>
          <w:id w:val="-15169916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87542">
            <w:rPr>
              <w:rFonts w:ascii="MS Gothic" w:eastAsia="MS Gothic" w:hAnsi="MS Gothic" w:cstheme="minorHAnsi" w:hint="eastAsia"/>
              <w:sz w:val="22"/>
              <w:szCs w:val="22"/>
            </w:rPr>
            <w:t>☐</w:t>
          </w:r>
        </w:sdtContent>
      </w:sdt>
      <w:r w:rsidR="00D87542">
        <w:rPr>
          <w:rFonts w:cstheme="minorHAnsi"/>
          <w:sz w:val="22"/>
          <w:szCs w:val="22"/>
        </w:rPr>
        <w:tab/>
      </w:r>
      <w:r w:rsidR="00392F41">
        <w:rPr>
          <w:rFonts w:cstheme="minorHAnsi"/>
          <w:sz w:val="22"/>
          <w:szCs w:val="22"/>
        </w:rPr>
        <w:t xml:space="preserve">Ich bin damit einverstanden, dass Sie mir </w:t>
      </w:r>
      <w:r w:rsidR="001B0C0D">
        <w:rPr>
          <w:rFonts w:cstheme="minorHAnsi"/>
          <w:sz w:val="22"/>
          <w:szCs w:val="22"/>
        </w:rPr>
        <w:t>die</w:t>
      </w:r>
      <w:r w:rsidR="00CD61DE">
        <w:rPr>
          <w:rFonts w:cstheme="minorHAnsi"/>
          <w:sz w:val="22"/>
          <w:szCs w:val="22"/>
        </w:rPr>
        <w:t xml:space="preserve"> Sperrung </w:t>
      </w:r>
      <w:r w:rsidR="001B0C0D">
        <w:rPr>
          <w:rFonts w:cstheme="minorHAnsi"/>
          <w:sz w:val="22"/>
          <w:szCs w:val="22"/>
        </w:rPr>
        <w:t xml:space="preserve">meiner Daten </w:t>
      </w:r>
      <w:r w:rsidR="00392F41">
        <w:rPr>
          <w:rFonts w:cstheme="minorHAnsi"/>
          <w:sz w:val="22"/>
          <w:szCs w:val="22"/>
        </w:rPr>
        <w:t xml:space="preserve">mündlich </w:t>
      </w:r>
      <w:r w:rsidR="001B0C0D">
        <w:rPr>
          <w:rFonts w:cstheme="minorHAnsi"/>
          <w:sz w:val="22"/>
          <w:szCs w:val="22"/>
        </w:rPr>
        <w:t>bestätige</w:t>
      </w:r>
      <w:r w:rsidR="00392F41">
        <w:rPr>
          <w:rFonts w:cstheme="minorHAnsi"/>
          <w:sz w:val="22"/>
          <w:szCs w:val="22"/>
        </w:rPr>
        <w:t>n</w:t>
      </w:r>
      <w:r w:rsidR="00D87542">
        <w:rPr>
          <w:rFonts w:cstheme="minorHAnsi"/>
          <w:sz w:val="22"/>
          <w:szCs w:val="22"/>
        </w:rPr>
        <w:t>.</w:t>
      </w:r>
    </w:p>
    <w:p w14:paraId="25466C01" w14:textId="77777777" w:rsidR="00E42EE3" w:rsidRDefault="00364CC2" w:rsidP="00E42EE3">
      <w:pPr>
        <w:spacing w:before="480" w:after="960"/>
        <w:ind w:left="5103"/>
        <w:rPr>
          <w:rFonts w:cstheme="minorHAnsi"/>
          <w:sz w:val="22"/>
          <w:szCs w:val="22"/>
        </w:rPr>
      </w:pPr>
      <w:r w:rsidRPr="00821857">
        <w:rPr>
          <w:rFonts w:cstheme="minorHAnsi"/>
          <w:sz w:val="22"/>
          <w:szCs w:val="22"/>
        </w:rPr>
        <w:t xml:space="preserve">Freundliche </w:t>
      </w:r>
      <w:r w:rsidR="00E42EE3">
        <w:rPr>
          <w:rFonts w:cstheme="minorHAnsi"/>
          <w:sz w:val="22"/>
          <w:szCs w:val="22"/>
        </w:rPr>
        <w:t>G</w:t>
      </w:r>
      <w:r w:rsidRPr="00821857">
        <w:rPr>
          <w:rFonts w:cstheme="minorHAnsi"/>
          <w:sz w:val="22"/>
          <w:szCs w:val="22"/>
        </w:rPr>
        <w:t>rüsse</w:t>
      </w:r>
      <w:r w:rsidR="00E42EE3">
        <w:rPr>
          <w:rFonts w:cstheme="minorHAnsi"/>
          <w:sz w:val="22"/>
          <w:szCs w:val="22"/>
        </w:rPr>
        <w:br/>
      </w:r>
      <w:r w:rsidR="00E42EE3">
        <w:rPr>
          <w:rFonts w:cstheme="minorHAnsi"/>
          <w:sz w:val="22"/>
          <w:szCs w:val="22"/>
        </w:rPr>
        <w:br/>
      </w:r>
      <w:r w:rsidRPr="00821857">
        <w:rPr>
          <w:rFonts w:cstheme="minorHAnsi"/>
          <w:sz w:val="22"/>
          <w:szCs w:val="22"/>
        </w:rPr>
        <w:t>……………………………….</w:t>
      </w:r>
    </w:p>
    <w:p w14:paraId="334EF2DB" w14:textId="5EA9704F" w:rsidR="00364CC2" w:rsidRPr="00821857" w:rsidRDefault="00364CC2" w:rsidP="00E42EE3">
      <w:pPr>
        <w:spacing w:before="480" w:after="960"/>
        <w:rPr>
          <w:rFonts w:cstheme="minorHAnsi"/>
          <w:sz w:val="22"/>
          <w:szCs w:val="22"/>
        </w:rPr>
      </w:pPr>
      <w:r w:rsidRPr="002821ED">
        <w:rPr>
          <w:rFonts w:cstheme="minorHAnsi"/>
          <w:sz w:val="22"/>
          <w:szCs w:val="22"/>
        </w:rPr>
        <w:t xml:space="preserve">Beilage: Kopie </w:t>
      </w:r>
      <w:sdt>
        <w:sdtPr>
          <w:rPr>
            <w:rFonts w:cstheme="minorHAnsi"/>
            <w:sz w:val="22"/>
            <w:szCs w:val="22"/>
          </w:rPr>
          <w:id w:val="-533814962"/>
          <w:placeholder>
            <w:docPart w:val="0AA93901F990404AA8AE63BE15E77F81"/>
          </w:placeholder>
          <w:temporary/>
          <w:showingPlcHdr/>
          <w:dropDownList>
            <w:listItem w:displayText="meiner Identitätskarte" w:value="meiner Identitätskarte"/>
            <w:listItem w:displayText="meines Führerausweises" w:value="meines Führerausweises"/>
            <w:listItem w:displayText="meines Passes" w:value="meines Passes"/>
          </w:dropDownList>
        </w:sdtPr>
        <w:sdtEndPr/>
        <w:sdtContent>
          <w:r w:rsidR="002821ED" w:rsidRPr="002821ED">
            <w:rPr>
              <w:rStyle w:val="Platzhaltertext"/>
              <w:sz w:val="22"/>
              <w:szCs w:val="22"/>
            </w:rPr>
            <w:t xml:space="preserve">Wählen Sie </w:t>
          </w:r>
          <w:r w:rsidR="00C83B95">
            <w:rPr>
              <w:rStyle w:val="Platzhaltertext"/>
              <w:sz w:val="22"/>
              <w:szCs w:val="22"/>
            </w:rPr>
            <w:t xml:space="preserve">Ihr </w:t>
          </w:r>
          <w:r w:rsidR="002821ED">
            <w:rPr>
              <w:rStyle w:val="Platzhaltertext"/>
              <w:sz w:val="22"/>
              <w:szCs w:val="22"/>
            </w:rPr>
            <w:t>Ausweisdokument</w:t>
          </w:r>
        </w:sdtContent>
      </w:sdt>
    </w:p>
    <w:sectPr w:rsidR="00364CC2" w:rsidRPr="00821857" w:rsidSect="00E42EE3">
      <w:headerReference w:type="default" r:id="rId11"/>
      <w:footerReference w:type="first" r:id="rId12"/>
      <w:pgSz w:w="11906" w:h="16838"/>
      <w:pgMar w:top="851" w:right="907" w:bottom="851" w:left="1361" w:header="482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E7E34E" w14:textId="77777777" w:rsidR="00ED6ABD" w:rsidRDefault="00ED6ABD" w:rsidP="00F91D37">
      <w:pPr>
        <w:spacing w:line="240" w:lineRule="auto"/>
      </w:pPr>
      <w:r>
        <w:separator/>
      </w:r>
    </w:p>
  </w:endnote>
  <w:endnote w:type="continuationSeparator" w:id="0">
    <w:p w14:paraId="22A3F53F" w14:textId="77777777" w:rsidR="00ED6ABD" w:rsidRDefault="00ED6ABD" w:rsidP="00F91D3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NeueLT Com 55 Roman">
    <w:altName w:val="Arial"/>
    <w:charset w:val="00"/>
    <w:family w:val="swiss"/>
    <w:pitch w:val="variable"/>
    <w:sig w:usb0="8000008F" w:usb1="10002042" w:usb2="00000000" w:usb3="00000000" w:csb0="0000009B" w:csb1="00000000"/>
  </w:font>
  <w:font w:name="font1482">
    <w:altName w:val="Calibri"/>
    <w:panose1 w:val="00000000000000000000"/>
    <w:charset w:val="00"/>
    <w:family w:val="auto"/>
    <w:notTrueType/>
    <w:pitch w:val="default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System">
    <w:panose1 w:val="00000000000000000000"/>
    <w:charset w:val="00"/>
    <w:family w:val="swiss"/>
    <w:pitch w:val="variable"/>
    <w:sig w:usb0="00000003" w:usb1="00000000" w:usb2="00000000" w:usb3="00000000" w:csb0="00000001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D13032" w14:textId="1A156F10" w:rsidR="00797FDE" w:rsidRPr="003C4D36" w:rsidRDefault="00797FDE" w:rsidP="003C4D36">
    <w:pPr>
      <w:tabs>
        <w:tab w:val="left" w:pos="2552"/>
        <w:tab w:val="left" w:pos="5103"/>
        <w:tab w:val="left" w:pos="7655"/>
        <w:tab w:val="right" w:pos="9979"/>
      </w:tabs>
      <w:spacing w:line="240" w:lineRule="auto"/>
      <w:rPr>
        <w:rFonts w:ascii="Arial" w:eastAsia="Arial" w:hAnsi="Arial"/>
        <w:sz w:val="13"/>
        <w:szCs w:val="13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A76C04" w14:textId="77777777" w:rsidR="00ED6ABD" w:rsidRDefault="00ED6ABD" w:rsidP="00F91D37">
      <w:pPr>
        <w:spacing w:line="240" w:lineRule="auto"/>
      </w:pPr>
    </w:p>
    <w:p w14:paraId="52E78ACD" w14:textId="77777777" w:rsidR="00ED6ABD" w:rsidRDefault="00ED6ABD" w:rsidP="00F91D37">
      <w:pPr>
        <w:spacing w:line="240" w:lineRule="auto"/>
      </w:pPr>
    </w:p>
  </w:footnote>
  <w:footnote w:type="continuationSeparator" w:id="0">
    <w:p w14:paraId="72291D01" w14:textId="77777777" w:rsidR="00ED6ABD" w:rsidRDefault="00ED6ABD" w:rsidP="00F91D3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ohneRahmen"/>
      <w:tblW w:w="0" w:type="auto"/>
      <w:tblLook w:val="04A0" w:firstRow="1" w:lastRow="0" w:firstColumn="1" w:lastColumn="0" w:noHBand="0" w:noVBand="1"/>
    </w:tblPr>
    <w:tblGrid>
      <w:gridCol w:w="4907"/>
      <w:gridCol w:w="4731"/>
    </w:tblGrid>
    <w:tr w:rsidR="00D5069D" w:rsidRPr="00832D99" w14:paraId="1EF60214" w14:textId="77777777" w:rsidTr="00840B34">
      <w:tc>
        <w:tcPr>
          <w:tcW w:w="5100" w:type="dxa"/>
        </w:tcPr>
        <w:p w14:paraId="2D0DB6AB" w14:textId="77777777" w:rsidR="00D5069D" w:rsidRPr="00D5069D" w:rsidRDefault="00D5069D" w:rsidP="00840B34">
          <w:pPr>
            <w:pStyle w:val="Kopfzeile"/>
            <w:rPr>
              <w:color w:val="FFFFFF" w:themeColor="background1"/>
            </w:rPr>
          </w:pPr>
        </w:p>
        <w:p w14:paraId="022582AF" w14:textId="77777777" w:rsidR="00D5069D" w:rsidRPr="00832D99" w:rsidRDefault="00D5069D" w:rsidP="00840B34">
          <w:pPr>
            <w:pStyle w:val="Kopfzeile"/>
          </w:pPr>
        </w:p>
      </w:tc>
      <w:tc>
        <w:tcPr>
          <w:tcW w:w="4878" w:type="dxa"/>
        </w:tcPr>
        <w:p w14:paraId="74132EC4" w14:textId="4E5B4010" w:rsidR="00D5069D" w:rsidRPr="00832D99" w:rsidRDefault="00D5069D" w:rsidP="00840B34">
          <w:pPr>
            <w:pStyle w:val="Kopfzeile"/>
          </w:pPr>
          <w:r>
            <w:rPr>
              <w:lang w:val="de-DE"/>
            </w:rPr>
            <w:fldChar w:fldCharType="begin"/>
          </w:r>
          <w:r>
            <w:rPr>
              <w:lang w:val="de-DE"/>
            </w:rPr>
            <w:instrText xml:space="preserve"> STYLEREF  Brieftitel  \* MERGEFORMAT </w:instrText>
          </w:r>
          <w:r>
            <w:rPr>
              <w:lang w:val="de-DE"/>
            </w:rPr>
            <w:fldChar w:fldCharType="separate"/>
          </w:r>
          <w:r w:rsidR="00E42EE3">
            <w:rPr>
              <w:lang w:val="de-DE"/>
            </w:rPr>
            <w:t>Gesuch um Sperrung der Bekanntgabe an Private nach Art. 34 KDSG und Art. 12 NAG</w:t>
          </w:r>
          <w:r>
            <w:rPr>
              <w:lang w:val="de-DE"/>
            </w:rPr>
            <w:fldChar w:fldCharType="end"/>
          </w:r>
        </w:p>
      </w:tc>
    </w:tr>
  </w:tbl>
  <w:p w14:paraId="5EBA80D2" w14:textId="77777777" w:rsidR="00797FDE" w:rsidRPr="0039616D" w:rsidRDefault="00D5069D" w:rsidP="00D5069D">
    <w:pPr>
      <w:pStyle w:val="Kopfzeile"/>
    </w:pPr>
    <w:r w:rsidRPr="00B0249E">
      <w:drawing>
        <wp:anchor distT="0" distB="0" distL="114300" distR="114300" simplePos="0" relativeHeight="251679743" behindDoc="0" locked="1" layoutInCell="1" allowOverlap="1" wp14:anchorId="327A4CDC" wp14:editId="18E36C6A">
          <wp:simplePos x="0" y="0"/>
          <wp:positionH relativeFrom="page">
            <wp:posOffset>855133</wp:posOffset>
          </wp:positionH>
          <wp:positionV relativeFrom="page">
            <wp:posOffset>313267</wp:posOffset>
          </wp:positionV>
          <wp:extent cx="939600" cy="230400"/>
          <wp:effectExtent l="0" t="0" r="0" b="0"/>
          <wp:wrapNone/>
          <wp:docPr id="2114846150" name="Grafik 21148461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chrift Kanton Bern.emf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39600" cy="230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EF6369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E94C03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29ED57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DB8128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19A94D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A9A347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0EA1BE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986FEC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A947F9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BFC173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1E804FF"/>
    <w:multiLevelType w:val="multilevel"/>
    <w:tmpl w:val="84809E52"/>
    <w:lvl w:ilvl="0">
      <w:start w:val="1"/>
      <w:numFmt w:val="decimal"/>
      <w:pStyle w:val="Traktandum-Titel1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pStyle w:val="Traktandum-Titel2"/>
      <w:lvlText w:val="%1.%2.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."/>
      <w:lvlJc w:val="right"/>
      <w:pPr>
        <w:ind w:left="851" w:hanging="85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1" w15:restartNumberingAfterBreak="0">
    <w:nsid w:val="27E8274B"/>
    <w:multiLevelType w:val="multilevel"/>
    <w:tmpl w:val="C4E4D39E"/>
    <w:lvl w:ilvl="0">
      <w:start w:val="1"/>
      <w:numFmt w:val="bullet"/>
      <w:lvlText w:val="‒"/>
      <w:lvlJc w:val="left"/>
      <w:pPr>
        <w:ind w:left="284" w:hanging="284"/>
      </w:pPr>
      <w:rPr>
        <w:rFonts w:ascii="Arial" w:hAnsi="Arial" w:hint="default"/>
      </w:rPr>
    </w:lvl>
    <w:lvl w:ilvl="1">
      <w:start w:val="1"/>
      <w:numFmt w:val="bullet"/>
      <w:lvlText w:val="–"/>
      <w:lvlJc w:val="left"/>
      <w:pPr>
        <w:ind w:left="567" w:hanging="283"/>
      </w:pPr>
      <w:rPr>
        <w:rFonts w:asciiTheme="minorHAnsi" w:hAnsiTheme="minorHAnsi" w:cs="Times New Roman" w:hint="default"/>
      </w:rPr>
    </w:lvl>
    <w:lvl w:ilvl="2">
      <w:start w:val="1"/>
      <w:numFmt w:val="bullet"/>
      <w:lvlText w:val="•"/>
      <w:lvlJc w:val="left"/>
      <w:pPr>
        <w:ind w:left="851" w:hanging="284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 w15:restartNumberingAfterBreak="0">
    <w:nsid w:val="46C35AD3"/>
    <w:multiLevelType w:val="multilevel"/>
    <w:tmpl w:val="F4EEDEE6"/>
    <w:lvl w:ilvl="0">
      <w:start w:val="1"/>
      <w:numFmt w:val="bullet"/>
      <w:lvlText w:val="‒"/>
      <w:lvlJc w:val="left"/>
      <w:pPr>
        <w:ind w:left="284" w:hanging="284"/>
      </w:pPr>
      <w:rPr>
        <w:rFonts w:ascii="Arial" w:hAnsi="Arial" w:hint="default"/>
      </w:rPr>
    </w:lvl>
    <w:lvl w:ilvl="1">
      <w:start w:val="1"/>
      <w:numFmt w:val="bullet"/>
      <w:lvlText w:val="‒"/>
      <w:lvlJc w:val="left"/>
      <w:pPr>
        <w:ind w:left="567" w:hanging="283"/>
      </w:pPr>
      <w:rPr>
        <w:rFonts w:ascii="Arial" w:hAnsi="Arial" w:hint="default"/>
      </w:rPr>
    </w:lvl>
    <w:lvl w:ilvl="2">
      <w:start w:val="1"/>
      <w:numFmt w:val="bullet"/>
      <w:lvlText w:val="•"/>
      <w:lvlJc w:val="left"/>
      <w:pPr>
        <w:ind w:left="851" w:hanging="284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3" w15:restartNumberingAfterBreak="0">
    <w:nsid w:val="47555D12"/>
    <w:multiLevelType w:val="hybridMultilevel"/>
    <w:tmpl w:val="A51EEEE8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86E73CA"/>
    <w:multiLevelType w:val="hybridMultilevel"/>
    <w:tmpl w:val="5D00219C"/>
    <w:lvl w:ilvl="0" w:tplc="3020C1F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7C623E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AC2408A"/>
    <w:multiLevelType w:val="hybridMultilevel"/>
    <w:tmpl w:val="5B788AC6"/>
    <w:lvl w:ilvl="0" w:tplc="359C175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C0D46FD"/>
    <w:multiLevelType w:val="multilevel"/>
    <w:tmpl w:val="0D9453D4"/>
    <w:lvl w:ilvl="0">
      <w:start w:val="1"/>
      <w:numFmt w:val="decimal"/>
      <w:pStyle w:val="H1"/>
      <w:lvlText w:val="%1."/>
      <w:lvlJc w:val="left"/>
      <w:pPr>
        <w:ind w:left="851" w:hanging="851"/>
      </w:pPr>
      <w:rPr>
        <w:rFonts w:hint="default"/>
        <w:spacing w:val="-10"/>
      </w:rPr>
    </w:lvl>
    <w:lvl w:ilvl="1">
      <w:start w:val="1"/>
      <w:numFmt w:val="decimal"/>
      <w:pStyle w:val="berschrift2nummeriert"/>
      <w:lvlText w:val="%1.%2"/>
      <w:lvlJc w:val="left"/>
      <w:pPr>
        <w:ind w:left="851" w:hanging="851"/>
      </w:pPr>
      <w:rPr>
        <w:rFonts w:hint="default"/>
        <w:spacing w:val="-10"/>
      </w:rPr>
    </w:lvl>
    <w:lvl w:ilvl="2">
      <w:start w:val="1"/>
      <w:numFmt w:val="decimal"/>
      <w:pStyle w:val="berschrift3nummeriert"/>
      <w:lvlText w:val="%1.%2.%3"/>
      <w:lvlJc w:val="left"/>
      <w:pPr>
        <w:ind w:left="851" w:hanging="851"/>
      </w:pPr>
      <w:rPr>
        <w:rFonts w:hint="default"/>
        <w:spacing w:val="-10"/>
      </w:rPr>
    </w:lvl>
    <w:lvl w:ilvl="3">
      <w:start w:val="1"/>
      <w:numFmt w:val="decimal"/>
      <w:pStyle w:val="berschrift4nummeriert"/>
      <w:lvlText w:val="%1.%2.%3.%4"/>
      <w:lvlJc w:val="left"/>
      <w:pPr>
        <w:ind w:left="851" w:hanging="851"/>
      </w:pPr>
      <w:rPr>
        <w:rFonts w:hint="default"/>
        <w:spacing w:val="-10"/>
      </w:rPr>
    </w:lvl>
    <w:lvl w:ilvl="4">
      <w:start w:val="1"/>
      <w:numFmt w:val="decimal"/>
      <w:pStyle w:val="berschrift5nummeriert"/>
      <w:lvlText w:val="%1.%2.%3.%4.%5"/>
      <w:lvlJc w:val="left"/>
      <w:pPr>
        <w:ind w:left="851" w:hanging="851"/>
      </w:pPr>
      <w:rPr>
        <w:rFonts w:hint="default"/>
        <w:spacing w:val="-10"/>
      </w:rPr>
    </w:lvl>
    <w:lvl w:ilvl="5">
      <w:start w:val="1"/>
      <w:numFmt w:val="lowerLetter"/>
      <w:lvlText w:val="%6)"/>
      <w:lvlJc w:val="left"/>
      <w:pPr>
        <w:ind w:left="425" w:hanging="425"/>
      </w:pPr>
      <w:rPr>
        <w:rFonts w:hint="default"/>
      </w:rPr>
    </w:lvl>
    <w:lvl w:ilvl="6">
      <w:start w:val="1"/>
      <w:numFmt w:val="lowerRoman"/>
      <w:lvlText w:val="%7."/>
      <w:lvlJc w:val="left"/>
      <w:pPr>
        <w:ind w:left="425" w:hanging="425"/>
      </w:pPr>
      <w:rPr>
        <w:rFonts w:hint="default"/>
      </w:rPr>
    </w:lvl>
    <w:lvl w:ilvl="7">
      <w:start w:val="1"/>
      <w:numFmt w:val="decimal"/>
      <w:pStyle w:val="Nummerierung1"/>
      <w:lvlText w:val="%8."/>
      <w:lvlJc w:val="left"/>
      <w:pPr>
        <w:ind w:left="425" w:hanging="425"/>
      </w:pPr>
      <w:rPr>
        <w:rFonts w:hint="default"/>
      </w:rPr>
    </w:lvl>
    <w:lvl w:ilvl="8">
      <w:start w:val="1"/>
      <w:numFmt w:val="decimal"/>
      <w:pStyle w:val="Nummerierung2"/>
      <w:lvlText w:val="%8.%9"/>
      <w:lvlJc w:val="left"/>
      <w:pPr>
        <w:ind w:left="992" w:hanging="567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</w:abstractNum>
  <w:abstractNum w:abstractNumId="17" w15:restartNumberingAfterBreak="0">
    <w:nsid w:val="58613E6B"/>
    <w:multiLevelType w:val="multilevel"/>
    <w:tmpl w:val="98B28E36"/>
    <w:lvl w:ilvl="0">
      <w:start w:val="1"/>
      <w:numFmt w:val="bullet"/>
      <w:pStyle w:val="Aufzhlungszeichen"/>
      <w:lvlText w:val=""/>
      <w:lvlJc w:val="left"/>
      <w:pPr>
        <w:ind w:left="284" w:hanging="284"/>
      </w:pPr>
      <w:rPr>
        <w:rFonts w:ascii="Wingdings" w:hAnsi="Wingdings" w:hint="default"/>
      </w:rPr>
    </w:lvl>
    <w:lvl w:ilvl="1">
      <w:start w:val="1"/>
      <w:numFmt w:val="bullet"/>
      <w:pStyle w:val="Aufzhlungszeichen2"/>
      <w:lvlText w:val="–"/>
      <w:lvlJc w:val="left"/>
      <w:pPr>
        <w:ind w:left="567" w:hanging="283"/>
      </w:pPr>
      <w:rPr>
        <w:rFonts w:ascii="HelveticaNeueLT Com 55 Roman" w:hAnsi="HelveticaNeueLT Com 55 Roman" w:hint="default"/>
      </w:rPr>
    </w:lvl>
    <w:lvl w:ilvl="2">
      <w:start w:val="1"/>
      <w:numFmt w:val="bullet"/>
      <w:pStyle w:val="Aufzhlungszeichen3"/>
      <w:lvlText w:val="–"/>
      <w:lvlJc w:val="left"/>
      <w:pPr>
        <w:ind w:left="851" w:hanging="284"/>
      </w:pPr>
      <w:rPr>
        <w:rFonts w:ascii="HelveticaNeueLT Com 55 Roman" w:hAnsi="HelveticaNeueLT Com 55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5EC90B5A"/>
    <w:multiLevelType w:val="multilevel"/>
    <w:tmpl w:val="39F8494A"/>
    <w:lvl w:ilvl="0">
      <w:start w:val="1"/>
      <w:numFmt w:val="bullet"/>
      <w:lvlText w:val="‒"/>
      <w:lvlJc w:val="left"/>
      <w:pPr>
        <w:ind w:left="284" w:hanging="284"/>
      </w:pPr>
      <w:rPr>
        <w:rFonts w:ascii="Arial" w:hAnsi="Arial" w:hint="default"/>
      </w:rPr>
    </w:lvl>
    <w:lvl w:ilvl="1">
      <w:start w:val="1"/>
      <w:numFmt w:val="bullet"/>
      <w:lvlText w:val="–"/>
      <w:lvlJc w:val="left"/>
      <w:pPr>
        <w:ind w:left="567" w:hanging="283"/>
      </w:pPr>
      <w:rPr>
        <w:rFonts w:asciiTheme="minorHAnsi" w:hAnsiTheme="minorHAnsi" w:cs="Times New Roman" w:hint="default"/>
      </w:rPr>
    </w:lvl>
    <w:lvl w:ilvl="2">
      <w:start w:val="1"/>
      <w:numFmt w:val="bullet"/>
      <w:lvlText w:val="‒"/>
      <w:lvlJc w:val="left"/>
      <w:pPr>
        <w:ind w:left="851" w:hanging="284"/>
      </w:pPr>
      <w:rPr>
        <w:rFonts w:ascii="Arial" w:hAnsi="Arial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9" w15:restartNumberingAfterBreak="0">
    <w:nsid w:val="652630A6"/>
    <w:multiLevelType w:val="multilevel"/>
    <w:tmpl w:val="0066839A"/>
    <w:lvl w:ilvl="0">
      <w:start w:val="1"/>
      <w:numFmt w:val="bullet"/>
      <w:lvlText w:val="‒"/>
      <w:lvlJc w:val="left"/>
      <w:pPr>
        <w:ind w:left="284" w:hanging="284"/>
      </w:pPr>
      <w:rPr>
        <w:rFonts w:ascii="Arial" w:hAnsi="Arial" w:hint="default"/>
      </w:rPr>
    </w:lvl>
    <w:lvl w:ilvl="1">
      <w:start w:val="1"/>
      <w:numFmt w:val="bullet"/>
      <w:lvlText w:val="–"/>
      <w:lvlJc w:val="left"/>
      <w:pPr>
        <w:ind w:left="567" w:hanging="283"/>
      </w:pPr>
      <w:rPr>
        <w:rFonts w:asciiTheme="minorHAnsi" w:hAnsiTheme="minorHAnsi" w:cs="Times New Roman" w:hint="default"/>
      </w:rPr>
    </w:lvl>
    <w:lvl w:ilvl="2">
      <w:start w:val="1"/>
      <w:numFmt w:val="decimal"/>
      <w:lvlText w:val="%3."/>
      <w:lvlJc w:val="left"/>
      <w:pPr>
        <w:ind w:left="851" w:hanging="284"/>
      </w:pPr>
      <w:rPr>
        <w:rFonts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0" w15:restartNumberingAfterBreak="0">
    <w:nsid w:val="684C6F8A"/>
    <w:multiLevelType w:val="hybridMultilevel"/>
    <w:tmpl w:val="891EB3F0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AE06DE1"/>
    <w:multiLevelType w:val="multilevel"/>
    <w:tmpl w:val="D90C3548"/>
    <w:lvl w:ilvl="0">
      <w:start w:val="1"/>
      <w:numFmt w:val="bullet"/>
      <w:pStyle w:val="Aufzhlung1"/>
      <w:lvlText w:val="‒"/>
      <w:lvlJc w:val="left"/>
      <w:pPr>
        <w:ind w:left="284" w:hanging="284"/>
      </w:pPr>
      <w:rPr>
        <w:rFonts w:asciiTheme="minorHAnsi" w:hAnsiTheme="minorHAnsi" w:hint="default"/>
      </w:rPr>
    </w:lvl>
    <w:lvl w:ilvl="1">
      <w:start w:val="1"/>
      <w:numFmt w:val="bullet"/>
      <w:pStyle w:val="Aufzhlung2"/>
      <w:lvlText w:val="‒"/>
      <w:lvlJc w:val="left"/>
      <w:pPr>
        <w:ind w:left="567" w:hanging="283"/>
      </w:pPr>
      <w:rPr>
        <w:rFonts w:asciiTheme="minorHAnsi" w:hAnsiTheme="minorHAnsi" w:hint="default"/>
      </w:rPr>
    </w:lvl>
    <w:lvl w:ilvl="2">
      <w:start w:val="1"/>
      <w:numFmt w:val="bullet"/>
      <w:pStyle w:val="Aufzhlung3"/>
      <w:lvlText w:val="‒"/>
      <w:lvlJc w:val="left"/>
      <w:pPr>
        <w:ind w:left="851" w:hanging="284"/>
      </w:pPr>
      <w:rPr>
        <w:rFonts w:asciiTheme="minorHAnsi" w:hAnsiTheme="minorHAnsi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2" w15:restartNumberingAfterBreak="0">
    <w:nsid w:val="6C985FA8"/>
    <w:multiLevelType w:val="hybridMultilevel"/>
    <w:tmpl w:val="FD1A9CF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48D127E"/>
    <w:multiLevelType w:val="multilevel"/>
    <w:tmpl w:val="08B45774"/>
    <w:lvl w:ilvl="0">
      <w:start w:val="1"/>
      <w:numFmt w:val="bullet"/>
      <w:lvlText w:val="–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–"/>
      <w:lvlJc w:val="left"/>
      <w:pPr>
        <w:ind w:left="567" w:hanging="283"/>
      </w:pPr>
      <w:rPr>
        <w:rFonts w:asciiTheme="minorHAnsi" w:hAnsiTheme="minorHAnsi" w:cs="Times New Roman" w:hint="default"/>
      </w:rPr>
    </w:lvl>
    <w:lvl w:ilvl="2">
      <w:start w:val="1"/>
      <w:numFmt w:val="bullet"/>
      <w:lvlText w:val="•"/>
      <w:lvlJc w:val="left"/>
      <w:pPr>
        <w:ind w:left="851" w:hanging="284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4" w15:restartNumberingAfterBreak="0">
    <w:nsid w:val="7FD325A5"/>
    <w:multiLevelType w:val="hybridMultilevel"/>
    <w:tmpl w:val="5C6AB65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90168658">
    <w:abstractNumId w:val="9"/>
  </w:num>
  <w:num w:numId="2" w16cid:durableId="279915322">
    <w:abstractNumId w:val="7"/>
  </w:num>
  <w:num w:numId="3" w16cid:durableId="445659593">
    <w:abstractNumId w:val="6"/>
  </w:num>
  <w:num w:numId="4" w16cid:durableId="741683260">
    <w:abstractNumId w:val="5"/>
  </w:num>
  <w:num w:numId="5" w16cid:durableId="1909655836">
    <w:abstractNumId w:val="4"/>
  </w:num>
  <w:num w:numId="6" w16cid:durableId="1529640795">
    <w:abstractNumId w:val="8"/>
  </w:num>
  <w:num w:numId="7" w16cid:durableId="696005185">
    <w:abstractNumId w:val="3"/>
  </w:num>
  <w:num w:numId="8" w16cid:durableId="1469516418">
    <w:abstractNumId w:val="2"/>
  </w:num>
  <w:num w:numId="9" w16cid:durableId="1388257432">
    <w:abstractNumId w:val="1"/>
  </w:num>
  <w:num w:numId="10" w16cid:durableId="1589845635">
    <w:abstractNumId w:val="0"/>
  </w:num>
  <w:num w:numId="11" w16cid:durableId="1950356576">
    <w:abstractNumId w:val="22"/>
  </w:num>
  <w:num w:numId="12" w16cid:durableId="1938520286">
    <w:abstractNumId w:val="17"/>
  </w:num>
  <w:num w:numId="13" w16cid:durableId="651715717">
    <w:abstractNumId w:val="13"/>
  </w:num>
  <w:num w:numId="14" w16cid:durableId="638071933">
    <w:abstractNumId w:val="24"/>
  </w:num>
  <w:num w:numId="15" w16cid:durableId="1898054795">
    <w:abstractNumId w:val="23"/>
  </w:num>
  <w:num w:numId="16" w16cid:durableId="1846282934">
    <w:abstractNumId w:val="10"/>
  </w:num>
  <w:num w:numId="17" w16cid:durableId="798377305">
    <w:abstractNumId w:val="14"/>
  </w:num>
  <w:num w:numId="18" w16cid:durableId="134115927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972247213">
    <w:abstractNumId w:val="21"/>
  </w:num>
  <w:num w:numId="20" w16cid:durableId="499391522">
    <w:abstractNumId w:val="12"/>
  </w:num>
  <w:num w:numId="21" w16cid:durableId="2086487294">
    <w:abstractNumId w:val="19"/>
  </w:num>
  <w:num w:numId="22" w16cid:durableId="1319962642">
    <w:abstractNumId w:val="18"/>
  </w:num>
  <w:num w:numId="23" w16cid:durableId="1209613333">
    <w:abstractNumId w:val="11"/>
  </w:num>
  <w:num w:numId="24" w16cid:durableId="550462288">
    <w:abstractNumId w:val="16"/>
  </w:num>
  <w:num w:numId="25" w16cid:durableId="69280896">
    <w:abstractNumId w:val="20"/>
  </w:num>
  <w:num w:numId="26" w16cid:durableId="65484330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activeWritingStyle w:appName="MSWord" w:lang="it-CH" w:vendorID="64" w:dllVersion="6" w:nlCheck="1" w:checkStyle="0"/>
  <w:activeWritingStyle w:appName="MSWord" w:lang="en-US" w:vendorID="64" w:dllVersion="6" w:nlCheck="1" w:checkStyle="1"/>
  <w:activeWritingStyle w:appName="MSWord" w:lang="fr-CH" w:vendorID="64" w:dllVersion="6" w:nlCheck="1" w:checkStyle="0"/>
  <w:activeWritingStyle w:appName="MSWord" w:lang="de-CH" w:vendorID="64" w:dllVersion="6" w:nlCheck="1" w:checkStyle="0"/>
  <w:activeWritingStyle w:appName="MSWord" w:lang="de-DE" w:vendorID="64" w:dllVersion="6" w:nlCheck="1" w:checkStyle="1"/>
  <w:activeWritingStyle w:appName="MSWord" w:lang="de-CH" w:vendorID="64" w:dllVersion="0" w:nlCheck="1" w:checkStyle="0"/>
  <w:activeWritingStyle w:appName="MSWord" w:lang="en-GB" w:vendorID="64" w:dllVersion="0" w:nlCheck="1" w:checkStyle="0"/>
  <w:activeWritingStyle w:appName="MSWord" w:lang="en-GB" w:vendorID="64" w:dllVersion="6" w:nlCheck="1" w:checkStyle="1"/>
  <w:activeWritingStyle w:appName="MSWord" w:lang="en-US" w:vendorID="64" w:dllVersion="0" w:nlCheck="1" w:checkStyle="0"/>
  <w:activeWritingStyle w:appName="MSWord" w:lang="it-CH" w:vendorID="64" w:dllVersion="0" w:nlCheck="1" w:checkStyle="0"/>
  <w:activeWritingStyle w:appName="MSWord" w:lang="fr-CH" w:vendorID="64" w:dllVersion="0" w:nlCheck="1" w:checkStyle="0"/>
  <w:activeWritingStyle w:appName="MSWord" w:lang="de-DE" w:vendorID="64" w:dllVersion="0" w:nlCheck="1" w:checkStyle="0"/>
  <w:proofState w:spelling="clean"/>
  <w:stylePaneFormatFilter w:val="D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1"/>
  <w:defaultTabStop w:val="708"/>
  <w:autoHyphenation/>
  <w:hyphenationZone w:val="425"/>
  <w:drawingGridHorizontalSpacing w:val="255"/>
  <w:drawingGridVerticalSpacing w:val="255"/>
  <w:displayHorizontalDrawingGridEvery w:val="1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7613"/>
    <w:rsid w:val="00000066"/>
    <w:rsid w:val="00000814"/>
    <w:rsid w:val="00002978"/>
    <w:rsid w:val="0001010F"/>
    <w:rsid w:val="000116E1"/>
    <w:rsid w:val="000118C1"/>
    <w:rsid w:val="00015D48"/>
    <w:rsid w:val="0002147A"/>
    <w:rsid w:val="00022547"/>
    <w:rsid w:val="00023BED"/>
    <w:rsid w:val="000258FF"/>
    <w:rsid w:val="000266B7"/>
    <w:rsid w:val="0002739A"/>
    <w:rsid w:val="00032AEC"/>
    <w:rsid w:val="00032B92"/>
    <w:rsid w:val="000409C8"/>
    <w:rsid w:val="00041700"/>
    <w:rsid w:val="00043660"/>
    <w:rsid w:val="0004410F"/>
    <w:rsid w:val="00045DA0"/>
    <w:rsid w:val="0004775B"/>
    <w:rsid w:val="00054BDC"/>
    <w:rsid w:val="000610F6"/>
    <w:rsid w:val="00061F5D"/>
    <w:rsid w:val="00063BC2"/>
    <w:rsid w:val="000701F1"/>
    <w:rsid w:val="0007095A"/>
    <w:rsid w:val="00071780"/>
    <w:rsid w:val="000822A6"/>
    <w:rsid w:val="000823C7"/>
    <w:rsid w:val="00084759"/>
    <w:rsid w:val="00095CB1"/>
    <w:rsid w:val="0009664E"/>
    <w:rsid w:val="00096E8E"/>
    <w:rsid w:val="00097476"/>
    <w:rsid w:val="000A1884"/>
    <w:rsid w:val="000A42E5"/>
    <w:rsid w:val="000B0159"/>
    <w:rsid w:val="000B3A54"/>
    <w:rsid w:val="000B595D"/>
    <w:rsid w:val="000B64EC"/>
    <w:rsid w:val="000C49C1"/>
    <w:rsid w:val="000C5AA0"/>
    <w:rsid w:val="000D06EA"/>
    <w:rsid w:val="000D1743"/>
    <w:rsid w:val="000D2B21"/>
    <w:rsid w:val="000D7F08"/>
    <w:rsid w:val="000E0CEF"/>
    <w:rsid w:val="000E174A"/>
    <w:rsid w:val="000E5780"/>
    <w:rsid w:val="000E756F"/>
    <w:rsid w:val="000F037E"/>
    <w:rsid w:val="000F576F"/>
    <w:rsid w:val="000F78CE"/>
    <w:rsid w:val="0010021F"/>
    <w:rsid w:val="00102345"/>
    <w:rsid w:val="00106688"/>
    <w:rsid w:val="001069C5"/>
    <w:rsid w:val="00106DB8"/>
    <w:rsid w:val="00107F09"/>
    <w:rsid w:val="00112766"/>
    <w:rsid w:val="001134C7"/>
    <w:rsid w:val="00113CB8"/>
    <w:rsid w:val="0011601D"/>
    <w:rsid w:val="0012151C"/>
    <w:rsid w:val="0012168B"/>
    <w:rsid w:val="0012383B"/>
    <w:rsid w:val="00124B68"/>
    <w:rsid w:val="00124F23"/>
    <w:rsid w:val="001273A1"/>
    <w:rsid w:val="00127A77"/>
    <w:rsid w:val="00130557"/>
    <w:rsid w:val="001307C8"/>
    <w:rsid w:val="00134353"/>
    <w:rsid w:val="001375AB"/>
    <w:rsid w:val="00140075"/>
    <w:rsid w:val="00140272"/>
    <w:rsid w:val="001407C6"/>
    <w:rsid w:val="00144122"/>
    <w:rsid w:val="001471AF"/>
    <w:rsid w:val="00150523"/>
    <w:rsid w:val="001535A5"/>
    <w:rsid w:val="00154677"/>
    <w:rsid w:val="0016119E"/>
    <w:rsid w:val="001617BB"/>
    <w:rsid w:val="00166023"/>
    <w:rsid w:val="00167916"/>
    <w:rsid w:val="0017672D"/>
    <w:rsid w:val="001778A2"/>
    <w:rsid w:val="00190A82"/>
    <w:rsid w:val="00196ABC"/>
    <w:rsid w:val="00196B03"/>
    <w:rsid w:val="00196C0B"/>
    <w:rsid w:val="001A0029"/>
    <w:rsid w:val="001A666F"/>
    <w:rsid w:val="001B0C0D"/>
    <w:rsid w:val="001B166D"/>
    <w:rsid w:val="001B1F85"/>
    <w:rsid w:val="001B4DBF"/>
    <w:rsid w:val="001B5E85"/>
    <w:rsid w:val="001C4D4E"/>
    <w:rsid w:val="001E2720"/>
    <w:rsid w:val="001E3FF4"/>
    <w:rsid w:val="001F2AA2"/>
    <w:rsid w:val="001F4671"/>
    <w:rsid w:val="001F4A7E"/>
    <w:rsid w:val="001F4B8C"/>
    <w:rsid w:val="001F5DB0"/>
    <w:rsid w:val="002008D7"/>
    <w:rsid w:val="00203AF7"/>
    <w:rsid w:val="00204ADE"/>
    <w:rsid w:val="002141FD"/>
    <w:rsid w:val="002214E4"/>
    <w:rsid w:val="00224906"/>
    <w:rsid w:val="00224C53"/>
    <w:rsid w:val="00224C9B"/>
    <w:rsid w:val="00225571"/>
    <w:rsid w:val="0022685B"/>
    <w:rsid w:val="0023205B"/>
    <w:rsid w:val="00236C8A"/>
    <w:rsid w:val="00243EED"/>
    <w:rsid w:val="00244323"/>
    <w:rsid w:val="00246EC6"/>
    <w:rsid w:val="002503C9"/>
    <w:rsid w:val="0025644A"/>
    <w:rsid w:val="002568B6"/>
    <w:rsid w:val="00256F55"/>
    <w:rsid w:val="00266772"/>
    <w:rsid w:val="00267F71"/>
    <w:rsid w:val="002712AE"/>
    <w:rsid w:val="002770BA"/>
    <w:rsid w:val="002821ED"/>
    <w:rsid w:val="00290E37"/>
    <w:rsid w:val="0029375B"/>
    <w:rsid w:val="002945F1"/>
    <w:rsid w:val="00294963"/>
    <w:rsid w:val="00295DEC"/>
    <w:rsid w:val="002A3098"/>
    <w:rsid w:val="002A33EE"/>
    <w:rsid w:val="002B6437"/>
    <w:rsid w:val="002C2DC3"/>
    <w:rsid w:val="002C4AA4"/>
    <w:rsid w:val="002C6EF1"/>
    <w:rsid w:val="002D25EA"/>
    <w:rsid w:val="002D272F"/>
    <w:rsid w:val="002D3461"/>
    <w:rsid w:val="002D3712"/>
    <w:rsid w:val="002D38AE"/>
    <w:rsid w:val="002D3CF3"/>
    <w:rsid w:val="002E3249"/>
    <w:rsid w:val="002E3C77"/>
    <w:rsid w:val="002E4096"/>
    <w:rsid w:val="002E4A6A"/>
    <w:rsid w:val="002E541B"/>
    <w:rsid w:val="002E7CBA"/>
    <w:rsid w:val="002F06AA"/>
    <w:rsid w:val="002F21E2"/>
    <w:rsid w:val="002F534D"/>
    <w:rsid w:val="002F68A2"/>
    <w:rsid w:val="002F7482"/>
    <w:rsid w:val="0030245A"/>
    <w:rsid w:val="00305154"/>
    <w:rsid w:val="003062AD"/>
    <w:rsid w:val="0031139B"/>
    <w:rsid w:val="003127DA"/>
    <w:rsid w:val="00313DBF"/>
    <w:rsid w:val="00316F6E"/>
    <w:rsid w:val="003210FB"/>
    <w:rsid w:val="0032330D"/>
    <w:rsid w:val="00325AC5"/>
    <w:rsid w:val="00333A1B"/>
    <w:rsid w:val="00335339"/>
    <w:rsid w:val="00335941"/>
    <w:rsid w:val="003359D8"/>
    <w:rsid w:val="00336989"/>
    <w:rsid w:val="00336A76"/>
    <w:rsid w:val="00337BD2"/>
    <w:rsid w:val="003400DC"/>
    <w:rsid w:val="0034154C"/>
    <w:rsid w:val="003514EE"/>
    <w:rsid w:val="00351B75"/>
    <w:rsid w:val="00363671"/>
    <w:rsid w:val="00364CC2"/>
    <w:rsid w:val="00364EE3"/>
    <w:rsid w:val="00367A93"/>
    <w:rsid w:val="003722B9"/>
    <w:rsid w:val="003757E4"/>
    <w:rsid w:val="00375834"/>
    <w:rsid w:val="00375D0E"/>
    <w:rsid w:val="003771E2"/>
    <w:rsid w:val="00380D67"/>
    <w:rsid w:val="0039090B"/>
    <w:rsid w:val="00392F41"/>
    <w:rsid w:val="0039433C"/>
    <w:rsid w:val="00396082"/>
    <w:rsid w:val="0039616D"/>
    <w:rsid w:val="00396A4E"/>
    <w:rsid w:val="003A396E"/>
    <w:rsid w:val="003B02F8"/>
    <w:rsid w:val="003B2CBD"/>
    <w:rsid w:val="003B4BF5"/>
    <w:rsid w:val="003C4D36"/>
    <w:rsid w:val="003D05B9"/>
    <w:rsid w:val="003D0FAA"/>
    <w:rsid w:val="003D1066"/>
    <w:rsid w:val="003D4FCF"/>
    <w:rsid w:val="003E0D7F"/>
    <w:rsid w:val="003F1A56"/>
    <w:rsid w:val="003F70F2"/>
    <w:rsid w:val="003F711B"/>
    <w:rsid w:val="004007B2"/>
    <w:rsid w:val="0040593D"/>
    <w:rsid w:val="00410AF1"/>
    <w:rsid w:val="004165DE"/>
    <w:rsid w:val="004212A5"/>
    <w:rsid w:val="00421DB9"/>
    <w:rsid w:val="0042734B"/>
    <w:rsid w:val="00427E73"/>
    <w:rsid w:val="0043229A"/>
    <w:rsid w:val="004378C7"/>
    <w:rsid w:val="0044074D"/>
    <w:rsid w:val="0044096D"/>
    <w:rsid w:val="004519B6"/>
    <w:rsid w:val="00452D49"/>
    <w:rsid w:val="00452E96"/>
    <w:rsid w:val="004567EF"/>
    <w:rsid w:val="004607F4"/>
    <w:rsid w:val="00465D64"/>
    <w:rsid w:val="00466CA6"/>
    <w:rsid w:val="00470BD2"/>
    <w:rsid w:val="004714DD"/>
    <w:rsid w:val="004764D6"/>
    <w:rsid w:val="00481775"/>
    <w:rsid w:val="00482FCC"/>
    <w:rsid w:val="00484FC6"/>
    <w:rsid w:val="00486DBB"/>
    <w:rsid w:val="00491992"/>
    <w:rsid w:val="0049364E"/>
    <w:rsid w:val="00494FD7"/>
    <w:rsid w:val="0049577D"/>
    <w:rsid w:val="004A039B"/>
    <w:rsid w:val="004A0479"/>
    <w:rsid w:val="004A41E9"/>
    <w:rsid w:val="004A60C5"/>
    <w:rsid w:val="004B0FDB"/>
    <w:rsid w:val="004B2306"/>
    <w:rsid w:val="004B6A97"/>
    <w:rsid w:val="004C1329"/>
    <w:rsid w:val="004C2FC3"/>
    <w:rsid w:val="004C3880"/>
    <w:rsid w:val="004C442B"/>
    <w:rsid w:val="004C575A"/>
    <w:rsid w:val="004D0F2F"/>
    <w:rsid w:val="004D179F"/>
    <w:rsid w:val="004D21CD"/>
    <w:rsid w:val="004D5349"/>
    <w:rsid w:val="004D5B31"/>
    <w:rsid w:val="004D5F14"/>
    <w:rsid w:val="004D606F"/>
    <w:rsid w:val="004E222C"/>
    <w:rsid w:val="004E2BF5"/>
    <w:rsid w:val="004E5AE9"/>
    <w:rsid w:val="004E5C94"/>
    <w:rsid w:val="004E6ABB"/>
    <w:rsid w:val="004F1BCC"/>
    <w:rsid w:val="00500294"/>
    <w:rsid w:val="00501AEF"/>
    <w:rsid w:val="00503C04"/>
    <w:rsid w:val="00513F66"/>
    <w:rsid w:val="005161DB"/>
    <w:rsid w:val="0051679B"/>
    <w:rsid w:val="00516C61"/>
    <w:rsid w:val="00523615"/>
    <w:rsid w:val="00526C93"/>
    <w:rsid w:val="0053032B"/>
    <w:rsid w:val="00530B4B"/>
    <w:rsid w:val="00532631"/>
    <w:rsid w:val="00535EA2"/>
    <w:rsid w:val="00536A91"/>
    <w:rsid w:val="00537410"/>
    <w:rsid w:val="00537C85"/>
    <w:rsid w:val="005408F9"/>
    <w:rsid w:val="00540A95"/>
    <w:rsid w:val="00542DE9"/>
    <w:rsid w:val="00543872"/>
    <w:rsid w:val="00543CAB"/>
    <w:rsid w:val="00543F57"/>
    <w:rsid w:val="0054591C"/>
    <w:rsid w:val="00550787"/>
    <w:rsid w:val="00550ABF"/>
    <w:rsid w:val="00551F69"/>
    <w:rsid w:val="00554B1D"/>
    <w:rsid w:val="0055630A"/>
    <w:rsid w:val="0056080A"/>
    <w:rsid w:val="00562702"/>
    <w:rsid w:val="00562E7B"/>
    <w:rsid w:val="005667D1"/>
    <w:rsid w:val="00574AAC"/>
    <w:rsid w:val="005818BC"/>
    <w:rsid w:val="00581FD9"/>
    <w:rsid w:val="00587481"/>
    <w:rsid w:val="00587E69"/>
    <w:rsid w:val="00591832"/>
    <w:rsid w:val="00592632"/>
    <w:rsid w:val="00592841"/>
    <w:rsid w:val="005943C6"/>
    <w:rsid w:val="00596EEB"/>
    <w:rsid w:val="00597339"/>
    <w:rsid w:val="005A2033"/>
    <w:rsid w:val="005A7EB9"/>
    <w:rsid w:val="005B4DEC"/>
    <w:rsid w:val="005B5CD0"/>
    <w:rsid w:val="005B6FD0"/>
    <w:rsid w:val="005C6148"/>
    <w:rsid w:val="005D05F7"/>
    <w:rsid w:val="005D161E"/>
    <w:rsid w:val="005D4FBB"/>
    <w:rsid w:val="005D682F"/>
    <w:rsid w:val="005E3592"/>
    <w:rsid w:val="005E46D2"/>
    <w:rsid w:val="005E74A9"/>
    <w:rsid w:val="005F0FB5"/>
    <w:rsid w:val="005F60CA"/>
    <w:rsid w:val="005F64F0"/>
    <w:rsid w:val="005F7693"/>
    <w:rsid w:val="00601F37"/>
    <w:rsid w:val="00602616"/>
    <w:rsid w:val="006044D5"/>
    <w:rsid w:val="006051C4"/>
    <w:rsid w:val="0060750F"/>
    <w:rsid w:val="00614396"/>
    <w:rsid w:val="006201A2"/>
    <w:rsid w:val="00621CAF"/>
    <w:rsid w:val="00622FDC"/>
    <w:rsid w:val="006244C5"/>
    <w:rsid w:val="00625020"/>
    <w:rsid w:val="006304C2"/>
    <w:rsid w:val="00632704"/>
    <w:rsid w:val="00635DEE"/>
    <w:rsid w:val="006368C5"/>
    <w:rsid w:val="00642493"/>
    <w:rsid w:val="00642E05"/>
    <w:rsid w:val="00642F26"/>
    <w:rsid w:val="0064360F"/>
    <w:rsid w:val="00643EFA"/>
    <w:rsid w:val="00645850"/>
    <w:rsid w:val="006513D1"/>
    <w:rsid w:val="00651C2B"/>
    <w:rsid w:val="00652553"/>
    <w:rsid w:val="0065274C"/>
    <w:rsid w:val="006562E0"/>
    <w:rsid w:val="00657051"/>
    <w:rsid w:val="00662C23"/>
    <w:rsid w:val="0066491F"/>
    <w:rsid w:val="00666A91"/>
    <w:rsid w:val="006704EE"/>
    <w:rsid w:val="0068083D"/>
    <w:rsid w:val="006822FA"/>
    <w:rsid w:val="006854F3"/>
    <w:rsid w:val="00686D14"/>
    <w:rsid w:val="00687ED7"/>
    <w:rsid w:val="00693B4C"/>
    <w:rsid w:val="0069453E"/>
    <w:rsid w:val="006B3473"/>
    <w:rsid w:val="006B61C1"/>
    <w:rsid w:val="006C055A"/>
    <w:rsid w:val="006C144C"/>
    <w:rsid w:val="006C1669"/>
    <w:rsid w:val="006C1863"/>
    <w:rsid w:val="006E0F4E"/>
    <w:rsid w:val="006E354E"/>
    <w:rsid w:val="006E6B42"/>
    <w:rsid w:val="006E713C"/>
    <w:rsid w:val="006F0345"/>
    <w:rsid w:val="006F0469"/>
    <w:rsid w:val="006F331D"/>
    <w:rsid w:val="006F60D1"/>
    <w:rsid w:val="006F7CED"/>
    <w:rsid w:val="0070207C"/>
    <w:rsid w:val="007023CA"/>
    <w:rsid w:val="00703409"/>
    <w:rsid w:val="007040B6"/>
    <w:rsid w:val="00705076"/>
    <w:rsid w:val="00706DD2"/>
    <w:rsid w:val="00711147"/>
    <w:rsid w:val="00711FB3"/>
    <w:rsid w:val="0071668C"/>
    <w:rsid w:val="00717613"/>
    <w:rsid w:val="0072377C"/>
    <w:rsid w:val="007239B6"/>
    <w:rsid w:val="0072543E"/>
    <w:rsid w:val="007254A0"/>
    <w:rsid w:val="007277E3"/>
    <w:rsid w:val="0073126D"/>
    <w:rsid w:val="00731A17"/>
    <w:rsid w:val="00732D76"/>
    <w:rsid w:val="00734458"/>
    <w:rsid w:val="00735A38"/>
    <w:rsid w:val="007419CF"/>
    <w:rsid w:val="00742A7A"/>
    <w:rsid w:val="0074487E"/>
    <w:rsid w:val="00746273"/>
    <w:rsid w:val="00746CAE"/>
    <w:rsid w:val="00747EBD"/>
    <w:rsid w:val="0075029E"/>
    <w:rsid w:val="00751CCF"/>
    <w:rsid w:val="0075237B"/>
    <w:rsid w:val="00754E65"/>
    <w:rsid w:val="00756062"/>
    <w:rsid w:val="00760BEF"/>
    <w:rsid w:val="0076326D"/>
    <w:rsid w:val="00763992"/>
    <w:rsid w:val="00763A45"/>
    <w:rsid w:val="00766E8F"/>
    <w:rsid w:val="00770C4F"/>
    <w:rsid w:val="00771F4F"/>
    <w:rsid w:val="007721BF"/>
    <w:rsid w:val="00774E70"/>
    <w:rsid w:val="00780035"/>
    <w:rsid w:val="007803B1"/>
    <w:rsid w:val="007818E0"/>
    <w:rsid w:val="00784279"/>
    <w:rsid w:val="00786EF3"/>
    <w:rsid w:val="00787D98"/>
    <w:rsid w:val="00790ED9"/>
    <w:rsid w:val="00796CEE"/>
    <w:rsid w:val="00797FDE"/>
    <w:rsid w:val="007A3524"/>
    <w:rsid w:val="007A6304"/>
    <w:rsid w:val="007B0A9B"/>
    <w:rsid w:val="007B0D94"/>
    <w:rsid w:val="007B2D50"/>
    <w:rsid w:val="007C0B2A"/>
    <w:rsid w:val="007D06C7"/>
    <w:rsid w:val="007D134D"/>
    <w:rsid w:val="007D6F53"/>
    <w:rsid w:val="007E0460"/>
    <w:rsid w:val="007E23B1"/>
    <w:rsid w:val="007E3459"/>
    <w:rsid w:val="007F0876"/>
    <w:rsid w:val="007F34B1"/>
    <w:rsid w:val="007F6C97"/>
    <w:rsid w:val="00801778"/>
    <w:rsid w:val="00807940"/>
    <w:rsid w:val="00810972"/>
    <w:rsid w:val="00813893"/>
    <w:rsid w:val="00814BE6"/>
    <w:rsid w:val="00821857"/>
    <w:rsid w:val="00824CE1"/>
    <w:rsid w:val="00824CE3"/>
    <w:rsid w:val="00832D99"/>
    <w:rsid w:val="00833373"/>
    <w:rsid w:val="00834F3F"/>
    <w:rsid w:val="00835B0B"/>
    <w:rsid w:val="00840F59"/>
    <w:rsid w:val="00841B44"/>
    <w:rsid w:val="00843302"/>
    <w:rsid w:val="00843E1D"/>
    <w:rsid w:val="008441CC"/>
    <w:rsid w:val="00844DF7"/>
    <w:rsid w:val="008458C8"/>
    <w:rsid w:val="0084639C"/>
    <w:rsid w:val="00853B4E"/>
    <w:rsid w:val="008577F6"/>
    <w:rsid w:val="00857D8A"/>
    <w:rsid w:val="00860442"/>
    <w:rsid w:val="00863501"/>
    <w:rsid w:val="00865145"/>
    <w:rsid w:val="00865D15"/>
    <w:rsid w:val="00870017"/>
    <w:rsid w:val="0087473A"/>
    <w:rsid w:val="008822E5"/>
    <w:rsid w:val="00882473"/>
    <w:rsid w:val="00883CC4"/>
    <w:rsid w:val="008849F4"/>
    <w:rsid w:val="00886881"/>
    <w:rsid w:val="0089690A"/>
    <w:rsid w:val="008A2609"/>
    <w:rsid w:val="008A3A66"/>
    <w:rsid w:val="008A40A0"/>
    <w:rsid w:val="008B6C1A"/>
    <w:rsid w:val="008B6E4E"/>
    <w:rsid w:val="008C2769"/>
    <w:rsid w:val="008C397B"/>
    <w:rsid w:val="008D07FD"/>
    <w:rsid w:val="008D2891"/>
    <w:rsid w:val="008D331E"/>
    <w:rsid w:val="008D57E8"/>
    <w:rsid w:val="008D6E0C"/>
    <w:rsid w:val="008E3CDA"/>
    <w:rsid w:val="008E7456"/>
    <w:rsid w:val="008F1D13"/>
    <w:rsid w:val="008F23FC"/>
    <w:rsid w:val="0090347A"/>
    <w:rsid w:val="00904EB5"/>
    <w:rsid w:val="009052E4"/>
    <w:rsid w:val="009054F9"/>
    <w:rsid w:val="0090753C"/>
    <w:rsid w:val="00911410"/>
    <w:rsid w:val="00913373"/>
    <w:rsid w:val="00915303"/>
    <w:rsid w:val="0092680C"/>
    <w:rsid w:val="009344CF"/>
    <w:rsid w:val="00935A5B"/>
    <w:rsid w:val="0093619F"/>
    <w:rsid w:val="009427E5"/>
    <w:rsid w:val="00943795"/>
    <w:rsid w:val="009454B7"/>
    <w:rsid w:val="00955032"/>
    <w:rsid w:val="009568A7"/>
    <w:rsid w:val="009613D8"/>
    <w:rsid w:val="00961618"/>
    <w:rsid w:val="00971F77"/>
    <w:rsid w:val="0097384E"/>
    <w:rsid w:val="00974275"/>
    <w:rsid w:val="009746FC"/>
    <w:rsid w:val="0098029F"/>
    <w:rsid w:val="009804FC"/>
    <w:rsid w:val="0098474B"/>
    <w:rsid w:val="00985235"/>
    <w:rsid w:val="00986522"/>
    <w:rsid w:val="009919D4"/>
    <w:rsid w:val="0099425F"/>
    <w:rsid w:val="00995CBA"/>
    <w:rsid w:val="0099678C"/>
    <w:rsid w:val="00997689"/>
    <w:rsid w:val="009A01B9"/>
    <w:rsid w:val="009A252B"/>
    <w:rsid w:val="009A6099"/>
    <w:rsid w:val="009A6FFD"/>
    <w:rsid w:val="009B0C96"/>
    <w:rsid w:val="009B272B"/>
    <w:rsid w:val="009C222B"/>
    <w:rsid w:val="009C5040"/>
    <w:rsid w:val="009C60F7"/>
    <w:rsid w:val="009C67A8"/>
    <w:rsid w:val="009D0B5C"/>
    <w:rsid w:val="009D201B"/>
    <w:rsid w:val="009D539D"/>
    <w:rsid w:val="009D5D9C"/>
    <w:rsid w:val="009D7905"/>
    <w:rsid w:val="009E1F5D"/>
    <w:rsid w:val="009E2171"/>
    <w:rsid w:val="009E363A"/>
    <w:rsid w:val="009E537F"/>
    <w:rsid w:val="009E5BCA"/>
    <w:rsid w:val="009F1B31"/>
    <w:rsid w:val="009F6AD9"/>
    <w:rsid w:val="00A02DA9"/>
    <w:rsid w:val="00A037AB"/>
    <w:rsid w:val="00A04CC5"/>
    <w:rsid w:val="00A06F53"/>
    <w:rsid w:val="00A12B05"/>
    <w:rsid w:val="00A15841"/>
    <w:rsid w:val="00A16420"/>
    <w:rsid w:val="00A26A74"/>
    <w:rsid w:val="00A35A36"/>
    <w:rsid w:val="00A36ED7"/>
    <w:rsid w:val="00A45E6C"/>
    <w:rsid w:val="00A5451D"/>
    <w:rsid w:val="00A55C83"/>
    <w:rsid w:val="00A57815"/>
    <w:rsid w:val="00A6174D"/>
    <w:rsid w:val="00A62F82"/>
    <w:rsid w:val="00A70CDC"/>
    <w:rsid w:val="00A7133D"/>
    <w:rsid w:val="00A76251"/>
    <w:rsid w:val="00A76D18"/>
    <w:rsid w:val="00A77B06"/>
    <w:rsid w:val="00A84960"/>
    <w:rsid w:val="00A84CE3"/>
    <w:rsid w:val="00A84DB7"/>
    <w:rsid w:val="00A84E81"/>
    <w:rsid w:val="00A87DBB"/>
    <w:rsid w:val="00AA0E6D"/>
    <w:rsid w:val="00AA43EF"/>
    <w:rsid w:val="00AA666C"/>
    <w:rsid w:val="00AB1032"/>
    <w:rsid w:val="00AB49CD"/>
    <w:rsid w:val="00AB601A"/>
    <w:rsid w:val="00AC00C8"/>
    <w:rsid w:val="00AC2D5B"/>
    <w:rsid w:val="00AC321A"/>
    <w:rsid w:val="00AC4630"/>
    <w:rsid w:val="00AC6A31"/>
    <w:rsid w:val="00AD138A"/>
    <w:rsid w:val="00AD36B2"/>
    <w:rsid w:val="00AD7AE5"/>
    <w:rsid w:val="00AE2DE1"/>
    <w:rsid w:val="00AF3845"/>
    <w:rsid w:val="00AF47AE"/>
    <w:rsid w:val="00AF7575"/>
    <w:rsid w:val="00AF7BA9"/>
    <w:rsid w:val="00AF7CA8"/>
    <w:rsid w:val="00B0249E"/>
    <w:rsid w:val="00B043A7"/>
    <w:rsid w:val="00B07DEC"/>
    <w:rsid w:val="00B11A9B"/>
    <w:rsid w:val="00B124A3"/>
    <w:rsid w:val="00B140B2"/>
    <w:rsid w:val="00B20BFC"/>
    <w:rsid w:val="00B225B2"/>
    <w:rsid w:val="00B327F1"/>
    <w:rsid w:val="00B32ABB"/>
    <w:rsid w:val="00B33759"/>
    <w:rsid w:val="00B34959"/>
    <w:rsid w:val="00B41FD3"/>
    <w:rsid w:val="00B426D3"/>
    <w:rsid w:val="00B431DE"/>
    <w:rsid w:val="00B44E9E"/>
    <w:rsid w:val="00B451BB"/>
    <w:rsid w:val="00B452C0"/>
    <w:rsid w:val="00B56332"/>
    <w:rsid w:val="00B576D2"/>
    <w:rsid w:val="00B61A7B"/>
    <w:rsid w:val="00B70D03"/>
    <w:rsid w:val="00B71F06"/>
    <w:rsid w:val="00B803E7"/>
    <w:rsid w:val="00B82098"/>
    <w:rsid w:val="00B82E14"/>
    <w:rsid w:val="00B9414B"/>
    <w:rsid w:val="00B97F73"/>
    <w:rsid w:val="00BA0356"/>
    <w:rsid w:val="00BA4DDE"/>
    <w:rsid w:val="00BA68A9"/>
    <w:rsid w:val="00BA741D"/>
    <w:rsid w:val="00BB32DD"/>
    <w:rsid w:val="00BB49D5"/>
    <w:rsid w:val="00BB6C6A"/>
    <w:rsid w:val="00BC2B20"/>
    <w:rsid w:val="00BC3E90"/>
    <w:rsid w:val="00BC655F"/>
    <w:rsid w:val="00BD3717"/>
    <w:rsid w:val="00BD4A9C"/>
    <w:rsid w:val="00BE1E62"/>
    <w:rsid w:val="00BF7052"/>
    <w:rsid w:val="00C034B4"/>
    <w:rsid w:val="00C04DE5"/>
    <w:rsid w:val="00C05FAB"/>
    <w:rsid w:val="00C1704D"/>
    <w:rsid w:val="00C173F8"/>
    <w:rsid w:val="00C20E5C"/>
    <w:rsid w:val="00C219C1"/>
    <w:rsid w:val="00C22430"/>
    <w:rsid w:val="00C25617"/>
    <w:rsid w:val="00C25D21"/>
    <w:rsid w:val="00C26499"/>
    <w:rsid w:val="00C26986"/>
    <w:rsid w:val="00C2702C"/>
    <w:rsid w:val="00C2765B"/>
    <w:rsid w:val="00C27D8C"/>
    <w:rsid w:val="00C3438E"/>
    <w:rsid w:val="00C3546C"/>
    <w:rsid w:val="00C3555B"/>
    <w:rsid w:val="00C3674D"/>
    <w:rsid w:val="00C372A8"/>
    <w:rsid w:val="00C378BE"/>
    <w:rsid w:val="00C4752E"/>
    <w:rsid w:val="00C51D2F"/>
    <w:rsid w:val="00C51DEB"/>
    <w:rsid w:val="00C529A0"/>
    <w:rsid w:val="00C540E0"/>
    <w:rsid w:val="00C54D3B"/>
    <w:rsid w:val="00C55150"/>
    <w:rsid w:val="00C573A1"/>
    <w:rsid w:val="00C57571"/>
    <w:rsid w:val="00C61337"/>
    <w:rsid w:val="00C613E9"/>
    <w:rsid w:val="00C72351"/>
    <w:rsid w:val="00C7482A"/>
    <w:rsid w:val="00C74920"/>
    <w:rsid w:val="00C75690"/>
    <w:rsid w:val="00C822D2"/>
    <w:rsid w:val="00C83B95"/>
    <w:rsid w:val="00C86E8E"/>
    <w:rsid w:val="00C8751F"/>
    <w:rsid w:val="00C90365"/>
    <w:rsid w:val="00C9495E"/>
    <w:rsid w:val="00CA0842"/>
    <w:rsid w:val="00CA2399"/>
    <w:rsid w:val="00CA348A"/>
    <w:rsid w:val="00CA352D"/>
    <w:rsid w:val="00CA366B"/>
    <w:rsid w:val="00CA6658"/>
    <w:rsid w:val="00CA6F26"/>
    <w:rsid w:val="00CB2CE6"/>
    <w:rsid w:val="00CB35D9"/>
    <w:rsid w:val="00CB399B"/>
    <w:rsid w:val="00CC2055"/>
    <w:rsid w:val="00CC30D8"/>
    <w:rsid w:val="00CD159A"/>
    <w:rsid w:val="00CD4C63"/>
    <w:rsid w:val="00CD61DE"/>
    <w:rsid w:val="00CE0A0D"/>
    <w:rsid w:val="00CE0AE1"/>
    <w:rsid w:val="00CE0B88"/>
    <w:rsid w:val="00CF08BB"/>
    <w:rsid w:val="00CF4B38"/>
    <w:rsid w:val="00D030AD"/>
    <w:rsid w:val="00D07417"/>
    <w:rsid w:val="00D10386"/>
    <w:rsid w:val="00D15439"/>
    <w:rsid w:val="00D156FC"/>
    <w:rsid w:val="00D231DB"/>
    <w:rsid w:val="00D30E68"/>
    <w:rsid w:val="00D4115E"/>
    <w:rsid w:val="00D46DD8"/>
    <w:rsid w:val="00D47355"/>
    <w:rsid w:val="00D473FF"/>
    <w:rsid w:val="00D5069D"/>
    <w:rsid w:val="00D50C48"/>
    <w:rsid w:val="00D554AB"/>
    <w:rsid w:val="00D57397"/>
    <w:rsid w:val="00D61996"/>
    <w:rsid w:val="00D61E23"/>
    <w:rsid w:val="00D713BB"/>
    <w:rsid w:val="00D75481"/>
    <w:rsid w:val="00D76935"/>
    <w:rsid w:val="00D8674A"/>
    <w:rsid w:val="00D87542"/>
    <w:rsid w:val="00D9415C"/>
    <w:rsid w:val="00D94590"/>
    <w:rsid w:val="00D97D62"/>
    <w:rsid w:val="00DA24D2"/>
    <w:rsid w:val="00DA469E"/>
    <w:rsid w:val="00DA5D0F"/>
    <w:rsid w:val="00DB03F7"/>
    <w:rsid w:val="00DB2D55"/>
    <w:rsid w:val="00DB4021"/>
    <w:rsid w:val="00DB7675"/>
    <w:rsid w:val="00DC36B9"/>
    <w:rsid w:val="00DC54BA"/>
    <w:rsid w:val="00DD1D5E"/>
    <w:rsid w:val="00DD1F80"/>
    <w:rsid w:val="00DD2BB2"/>
    <w:rsid w:val="00DD2E12"/>
    <w:rsid w:val="00DD5C42"/>
    <w:rsid w:val="00DD7AC4"/>
    <w:rsid w:val="00DE0955"/>
    <w:rsid w:val="00DE1D8D"/>
    <w:rsid w:val="00DE49FA"/>
    <w:rsid w:val="00DF140A"/>
    <w:rsid w:val="00DF4E3D"/>
    <w:rsid w:val="00DF62F4"/>
    <w:rsid w:val="00E0021E"/>
    <w:rsid w:val="00E017E4"/>
    <w:rsid w:val="00E021B8"/>
    <w:rsid w:val="00E0430F"/>
    <w:rsid w:val="00E04A81"/>
    <w:rsid w:val="00E05E7B"/>
    <w:rsid w:val="00E130DC"/>
    <w:rsid w:val="00E136E5"/>
    <w:rsid w:val="00E1409F"/>
    <w:rsid w:val="00E22965"/>
    <w:rsid w:val="00E2351D"/>
    <w:rsid w:val="00E25DCD"/>
    <w:rsid w:val="00E269E1"/>
    <w:rsid w:val="00E31EED"/>
    <w:rsid w:val="00E337D0"/>
    <w:rsid w:val="00E42EE3"/>
    <w:rsid w:val="00E42F90"/>
    <w:rsid w:val="00E435EC"/>
    <w:rsid w:val="00E45F13"/>
    <w:rsid w:val="00E479C7"/>
    <w:rsid w:val="00E510BC"/>
    <w:rsid w:val="00E52BA4"/>
    <w:rsid w:val="00E530CC"/>
    <w:rsid w:val="00E61256"/>
    <w:rsid w:val="00E62D12"/>
    <w:rsid w:val="00E65BF8"/>
    <w:rsid w:val="00E66AC1"/>
    <w:rsid w:val="00E66B3B"/>
    <w:rsid w:val="00E73CB2"/>
    <w:rsid w:val="00E746D7"/>
    <w:rsid w:val="00E75E18"/>
    <w:rsid w:val="00E839BA"/>
    <w:rsid w:val="00E8428A"/>
    <w:rsid w:val="00E90D03"/>
    <w:rsid w:val="00E949A8"/>
    <w:rsid w:val="00E96364"/>
    <w:rsid w:val="00EA0F01"/>
    <w:rsid w:val="00EA5080"/>
    <w:rsid w:val="00EA59B8"/>
    <w:rsid w:val="00EA5A01"/>
    <w:rsid w:val="00EC1D69"/>
    <w:rsid w:val="00EC2DF9"/>
    <w:rsid w:val="00EC6A5B"/>
    <w:rsid w:val="00EC6EC9"/>
    <w:rsid w:val="00ED240B"/>
    <w:rsid w:val="00ED423C"/>
    <w:rsid w:val="00ED5EA5"/>
    <w:rsid w:val="00ED60E9"/>
    <w:rsid w:val="00ED6ABD"/>
    <w:rsid w:val="00EE0BC4"/>
    <w:rsid w:val="00EE6E36"/>
    <w:rsid w:val="00EF1AEA"/>
    <w:rsid w:val="00EF5E4D"/>
    <w:rsid w:val="00F016BC"/>
    <w:rsid w:val="00F01EA9"/>
    <w:rsid w:val="00F03F53"/>
    <w:rsid w:val="00F0660B"/>
    <w:rsid w:val="00F07D9D"/>
    <w:rsid w:val="00F11F49"/>
    <w:rsid w:val="00F123AE"/>
    <w:rsid w:val="00F13F0C"/>
    <w:rsid w:val="00F150E5"/>
    <w:rsid w:val="00F1552A"/>
    <w:rsid w:val="00F16C91"/>
    <w:rsid w:val="00F21DDB"/>
    <w:rsid w:val="00F25768"/>
    <w:rsid w:val="00F32B93"/>
    <w:rsid w:val="00F37F4F"/>
    <w:rsid w:val="00F417C0"/>
    <w:rsid w:val="00F421DE"/>
    <w:rsid w:val="00F460E5"/>
    <w:rsid w:val="00F51185"/>
    <w:rsid w:val="00F52CAB"/>
    <w:rsid w:val="00F54596"/>
    <w:rsid w:val="00F5551A"/>
    <w:rsid w:val="00F60160"/>
    <w:rsid w:val="00F626F3"/>
    <w:rsid w:val="00F644F2"/>
    <w:rsid w:val="00F6698B"/>
    <w:rsid w:val="00F70129"/>
    <w:rsid w:val="00F7054A"/>
    <w:rsid w:val="00F70900"/>
    <w:rsid w:val="00F7174D"/>
    <w:rsid w:val="00F72593"/>
    <w:rsid w:val="00F72EF4"/>
    <w:rsid w:val="00F73331"/>
    <w:rsid w:val="00F800D9"/>
    <w:rsid w:val="00F87174"/>
    <w:rsid w:val="00F90F12"/>
    <w:rsid w:val="00F91D37"/>
    <w:rsid w:val="00F921E8"/>
    <w:rsid w:val="00F92E65"/>
    <w:rsid w:val="00F9341F"/>
    <w:rsid w:val="00F9610D"/>
    <w:rsid w:val="00FA4A45"/>
    <w:rsid w:val="00FB239D"/>
    <w:rsid w:val="00FB5828"/>
    <w:rsid w:val="00FB657F"/>
    <w:rsid w:val="00FB7DDF"/>
    <w:rsid w:val="00FC4924"/>
    <w:rsid w:val="00FC5023"/>
    <w:rsid w:val="00FD2271"/>
    <w:rsid w:val="00FD7A76"/>
    <w:rsid w:val="00FE70E5"/>
    <w:rsid w:val="00FE7D09"/>
    <w:rsid w:val="00FF0895"/>
    <w:rsid w:val="00FF3430"/>
    <w:rsid w:val="00FF5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;"/>
  <w14:docId w14:val="3AB76EE1"/>
  <w15:docId w15:val="{6A027A1F-32F2-4DDC-8626-8CB81E4299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="font1482"/>
        <w:sz w:val="21"/>
        <w:szCs w:val="21"/>
        <w:lang w:val="de-CH" w:eastAsia="en-US" w:bidi="ar-SA"/>
      </w:rPr>
    </w:rPrDefault>
    <w:pPrDefault>
      <w:pPr>
        <w:spacing w:line="27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79" w:unhideWhenUsed="1"/>
    <w:lsdException w:name="footer" w:semiHidden="1" w:uiPriority="80" w:unhideWhenUsed="1"/>
    <w:lsdException w:name="index heading" w:semiHidden="1" w:unhideWhenUsed="1"/>
    <w:lsdException w:name="caption" w:uiPriority="35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uiPriority="15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1" w:qFormat="1"/>
    <w:lsdException w:name="Emphasis" w:semiHidden="1" w:uiPriority="20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semiHidden="1" w:uiPriority="29" w:unhideWhenUsed="1"/>
    <w:lsdException w:name="Intense Quote" w:semiHidden="1" w:uiPriority="30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 w:unhideWhenUsed="1"/>
    <w:lsdException w:name="Subtle Reference" w:semiHidden="1" w:uiPriority="31"/>
    <w:lsdException w:name="Intense Reference" w:semiHidden="1" w:uiPriority="32" w:unhideWhenUsed="1"/>
    <w:lsdException w:name="Book Title" w:semiHidden="1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AB49CD"/>
  </w:style>
  <w:style w:type="paragraph" w:styleId="berschrift1">
    <w:name w:val="heading 1"/>
    <w:basedOn w:val="Standard"/>
    <w:next w:val="Standard"/>
    <w:link w:val="berschrift1Zchn"/>
    <w:uiPriority w:val="9"/>
    <w:qFormat/>
    <w:rsid w:val="00C573A1"/>
    <w:pPr>
      <w:keepNext/>
      <w:keepLines/>
      <w:spacing w:before="540" w:after="270"/>
      <w:outlineLvl w:val="0"/>
    </w:pPr>
    <w:rPr>
      <w:rFonts w:asciiTheme="majorHAnsi" w:eastAsiaTheme="majorEastAsia" w:hAnsiTheme="majorHAnsi" w:cstheme="majorBidi"/>
      <w:b/>
      <w:bCs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C3438E"/>
    <w:pPr>
      <w:keepNext/>
      <w:keepLines/>
      <w:spacing w:before="270" w:after="270"/>
      <w:outlineLvl w:val="1"/>
    </w:pPr>
    <w:rPr>
      <w:rFonts w:asciiTheme="majorHAnsi" w:eastAsiaTheme="majorEastAsia" w:hAnsiTheme="majorHAnsi" w:cstheme="majorBidi"/>
      <w:b/>
      <w:bCs/>
    </w:rPr>
  </w:style>
  <w:style w:type="paragraph" w:styleId="berschrift3">
    <w:name w:val="heading 3"/>
    <w:basedOn w:val="Standard"/>
    <w:next w:val="Standard"/>
    <w:link w:val="berschrift3Zchn"/>
    <w:uiPriority w:val="9"/>
    <w:semiHidden/>
    <w:qFormat/>
    <w:rsid w:val="00AC321A"/>
    <w:pPr>
      <w:keepNext/>
      <w:keepLines/>
      <w:spacing w:before="540" w:after="270"/>
      <w:outlineLvl w:val="2"/>
    </w:pPr>
    <w:rPr>
      <w:rFonts w:asciiTheme="majorHAnsi" w:eastAsiaTheme="majorEastAsia" w:hAnsiTheme="majorHAnsi" w:cstheme="majorBidi"/>
      <w:b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semiHidden/>
    <w:rsid w:val="00AC321A"/>
    <w:pPr>
      <w:keepNext/>
      <w:keepLines/>
      <w:spacing w:before="540" w:after="270"/>
      <w:outlineLvl w:val="3"/>
    </w:pPr>
    <w:rPr>
      <w:rFonts w:asciiTheme="majorHAnsi" w:eastAsiaTheme="majorEastAsia" w:hAnsiTheme="majorHAnsi" w:cstheme="majorBidi"/>
      <w:b/>
      <w:bCs/>
    </w:rPr>
  </w:style>
  <w:style w:type="paragraph" w:styleId="berschrift5">
    <w:name w:val="heading 5"/>
    <w:basedOn w:val="Standard"/>
    <w:next w:val="Standard"/>
    <w:link w:val="berschrift5Zchn"/>
    <w:uiPriority w:val="9"/>
    <w:semiHidden/>
    <w:rsid w:val="00AC321A"/>
    <w:pPr>
      <w:keepNext/>
      <w:keepLines/>
      <w:spacing w:before="540" w:after="270"/>
      <w:outlineLvl w:val="4"/>
    </w:pPr>
    <w:rPr>
      <w:rFonts w:asciiTheme="majorHAnsi" w:eastAsiaTheme="majorEastAsia" w:hAnsiTheme="majorHAnsi" w:cstheme="majorBidi"/>
      <w:b/>
      <w:bCs/>
    </w:rPr>
  </w:style>
  <w:style w:type="paragraph" w:styleId="berschrift6">
    <w:name w:val="heading 6"/>
    <w:basedOn w:val="Standard"/>
    <w:next w:val="Standard"/>
    <w:link w:val="berschrift6Zchn"/>
    <w:uiPriority w:val="9"/>
    <w:semiHidden/>
    <w:rsid w:val="00C22430"/>
    <w:pPr>
      <w:keepNext/>
      <w:keepLines/>
      <w:spacing w:before="140"/>
      <w:outlineLvl w:val="5"/>
    </w:pPr>
    <w:rPr>
      <w:rFonts w:asciiTheme="majorHAnsi" w:eastAsiaTheme="majorEastAsia" w:hAnsiTheme="majorHAnsi" w:cstheme="majorBidi"/>
      <w:b/>
    </w:rPr>
  </w:style>
  <w:style w:type="paragraph" w:styleId="berschrift7">
    <w:name w:val="heading 7"/>
    <w:basedOn w:val="Standard"/>
    <w:next w:val="Standard"/>
    <w:link w:val="berschrift7Zchn"/>
    <w:uiPriority w:val="9"/>
    <w:semiHidden/>
    <w:rsid w:val="00C22430"/>
    <w:pPr>
      <w:keepNext/>
      <w:keepLines/>
      <w:spacing w:before="140"/>
      <w:outlineLvl w:val="6"/>
    </w:pPr>
    <w:rPr>
      <w:rFonts w:asciiTheme="majorHAnsi" w:eastAsiaTheme="majorEastAsia" w:hAnsiTheme="majorHAnsi" w:cstheme="majorBidi"/>
      <w:b/>
      <w:iCs/>
    </w:rPr>
  </w:style>
  <w:style w:type="paragraph" w:styleId="berschrift8">
    <w:name w:val="heading 8"/>
    <w:basedOn w:val="Standard"/>
    <w:next w:val="Standard"/>
    <w:link w:val="berschrift8Zchn"/>
    <w:uiPriority w:val="9"/>
    <w:semiHidden/>
    <w:rsid w:val="00C22430"/>
    <w:pPr>
      <w:keepNext/>
      <w:keepLines/>
      <w:spacing w:before="140"/>
      <w:outlineLvl w:val="7"/>
    </w:pPr>
    <w:rPr>
      <w:rFonts w:asciiTheme="majorHAnsi" w:eastAsiaTheme="majorEastAsia" w:hAnsiTheme="majorHAnsi" w:cstheme="majorBidi"/>
      <w:b/>
      <w:color w:val="272727" w:themeColor="text1" w:themeTint="D8"/>
      <w:sz w:val="17"/>
    </w:rPr>
  </w:style>
  <w:style w:type="paragraph" w:styleId="berschrift9">
    <w:name w:val="heading 9"/>
    <w:basedOn w:val="Standard"/>
    <w:next w:val="Standard"/>
    <w:link w:val="berschrift9Zchn"/>
    <w:uiPriority w:val="9"/>
    <w:semiHidden/>
    <w:rsid w:val="00C22430"/>
    <w:pPr>
      <w:keepNext/>
      <w:keepLines/>
      <w:spacing w:before="140"/>
      <w:outlineLvl w:val="8"/>
    </w:pPr>
    <w:rPr>
      <w:rFonts w:asciiTheme="majorHAnsi" w:eastAsiaTheme="majorEastAsia" w:hAnsiTheme="majorHAnsi" w:cstheme="majorBidi"/>
      <w:b/>
      <w:iCs/>
      <w:color w:val="272727" w:themeColor="text1" w:themeTint="D8"/>
      <w:sz w:val="17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semiHidden/>
    <w:rsid w:val="00484FC6"/>
    <w:rPr>
      <w:color w:val="auto"/>
      <w:u w:val="single" w:color="B1B9BD" w:themeColor="background2"/>
    </w:rPr>
  </w:style>
  <w:style w:type="paragraph" w:styleId="Kopfzeile">
    <w:name w:val="header"/>
    <w:basedOn w:val="Standard"/>
    <w:link w:val="KopfzeileZchn"/>
    <w:uiPriority w:val="79"/>
    <w:rsid w:val="000822A6"/>
    <w:pPr>
      <w:tabs>
        <w:tab w:val="left" w:pos="5100"/>
        <w:tab w:val="right" w:pos="9967"/>
      </w:tabs>
      <w:spacing w:line="240" w:lineRule="auto"/>
    </w:pPr>
    <w:rPr>
      <w:noProof/>
      <w:sz w:val="17"/>
      <w:szCs w:val="17"/>
      <w:lang w:eastAsia="de-CH"/>
    </w:rPr>
  </w:style>
  <w:style w:type="character" w:customStyle="1" w:styleId="KopfzeileZchn">
    <w:name w:val="Kopfzeile Zchn"/>
    <w:basedOn w:val="Absatz-Standardschriftart"/>
    <w:link w:val="Kopfzeile"/>
    <w:uiPriority w:val="79"/>
    <w:rsid w:val="003359D8"/>
    <w:rPr>
      <w:rFonts w:cs="System"/>
      <w:noProof/>
      <w:spacing w:val="2"/>
      <w:sz w:val="17"/>
      <w:szCs w:val="17"/>
      <w:lang w:eastAsia="de-CH"/>
    </w:rPr>
  </w:style>
  <w:style w:type="paragraph" w:styleId="Fuzeile">
    <w:name w:val="footer"/>
    <w:basedOn w:val="Standard"/>
    <w:link w:val="FuzeileZchn"/>
    <w:uiPriority w:val="80"/>
    <w:semiHidden/>
    <w:rsid w:val="00DC36B9"/>
    <w:pPr>
      <w:tabs>
        <w:tab w:val="left" w:pos="2552"/>
        <w:tab w:val="left" w:pos="5103"/>
        <w:tab w:val="left" w:pos="7655"/>
        <w:tab w:val="right" w:pos="9979"/>
      </w:tabs>
      <w:spacing w:line="240" w:lineRule="auto"/>
    </w:pPr>
    <w:rPr>
      <w:sz w:val="13"/>
      <w:szCs w:val="13"/>
    </w:rPr>
  </w:style>
  <w:style w:type="character" w:customStyle="1" w:styleId="FuzeileZchn">
    <w:name w:val="Fußzeile Zchn"/>
    <w:basedOn w:val="Absatz-Standardschriftart"/>
    <w:link w:val="Fuzeile"/>
    <w:uiPriority w:val="80"/>
    <w:semiHidden/>
    <w:rsid w:val="003359D8"/>
    <w:rPr>
      <w:rFonts w:cs="System"/>
      <w:spacing w:val="2"/>
      <w:sz w:val="13"/>
      <w:szCs w:val="13"/>
    </w:rPr>
  </w:style>
  <w:style w:type="paragraph" w:customStyle="1" w:styleId="EinfAbs">
    <w:name w:val="[Einf. Abs.]"/>
    <w:basedOn w:val="Standard"/>
    <w:uiPriority w:val="99"/>
    <w:semiHidden/>
    <w:rsid w:val="00F91D37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:lang w:val="de-DE"/>
    </w:rPr>
  </w:style>
  <w:style w:type="paragraph" w:styleId="Listenabsatz">
    <w:name w:val="List Paragraph"/>
    <w:basedOn w:val="Standard"/>
    <w:uiPriority w:val="34"/>
    <w:semiHidden/>
    <w:rsid w:val="009C67A8"/>
    <w:pPr>
      <w:ind w:left="720"/>
      <w:contextualSpacing/>
    </w:pPr>
  </w:style>
  <w:style w:type="paragraph" w:styleId="Aufzhlungszeichen">
    <w:name w:val="List Bullet"/>
    <w:basedOn w:val="Listenabsatz"/>
    <w:uiPriority w:val="99"/>
    <w:semiHidden/>
    <w:rsid w:val="009C67A8"/>
    <w:pPr>
      <w:numPr>
        <w:numId w:val="12"/>
      </w:numPr>
    </w:pPr>
  </w:style>
  <w:style w:type="paragraph" w:styleId="Aufzhlungszeichen2">
    <w:name w:val="List Bullet 2"/>
    <w:basedOn w:val="Listenabsatz"/>
    <w:uiPriority w:val="99"/>
    <w:semiHidden/>
    <w:rsid w:val="009C67A8"/>
    <w:pPr>
      <w:numPr>
        <w:ilvl w:val="1"/>
        <w:numId w:val="12"/>
      </w:numPr>
    </w:pPr>
  </w:style>
  <w:style w:type="paragraph" w:styleId="Aufzhlungszeichen3">
    <w:name w:val="List Bullet 3"/>
    <w:basedOn w:val="Listenabsatz"/>
    <w:uiPriority w:val="99"/>
    <w:semiHidden/>
    <w:rsid w:val="009C67A8"/>
    <w:pPr>
      <w:numPr>
        <w:ilvl w:val="2"/>
        <w:numId w:val="12"/>
      </w:numPr>
    </w:pPr>
  </w:style>
  <w:style w:type="table" w:styleId="Tabellenraster">
    <w:name w:val="Table Grid"/>
    <w:basedOn w:val="NormaleTabelle"/>
    <w:uiPriority w:val="59"/>
    <w:rsid w:val="00364EE3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1Zchn">
    <w:name w:val="Überschrift 1 Zchn"/>
    <w:basedOn w:val="Absatz-Standardschriftart"/>
    <w:link w:val="berschrift1"/>
    <w:uiPriority w:val="9"/>
    <w:rsid w:val="00C573A1"/>
    <w:rPr>
      <w:rFonts w:asciiTheme="majorHAnsi" w:eastAsiaTheme="majorEastAsia" w:hAnsiTheme="majorHAnsi" w:cstheme="majorBidi"/>
      <w:b/>
      <w:bCs/>
      <w:spacing w:val="2"/>
      <w:sz w:val="21"/>
      <w:szCs w:val="21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C3438E"/>
    <w:rPr>
      <w:rFonts w:asciiTheme="majorHAnsi" w:eastAsiaTheme="majorEastAsia" w:hAnsiTheme="majorHAnsi" w:cstheme="majorBidi"/>
      <w:b/>
      <w:bCs/>
      <w:spacing w:val="2"/>
      <w:sz w:val="21"/>
      <w:szCs w:val="21"/>
    </w:rPr>
  </w:style>
  <w:style w:type="paragraph" w:styleId="Titel">
    <w:name w:val="Title"/>
    <w:aliases w:val="Titel/Titre"/>
    <w:basedOn w:val="Standard"/>
    <w:link w:val="TitelZchn"/>
    <w:uiPriority w:val="11"/>
    <w:qFormat/>
    <w:rsid w:val="002141FD"/>
    <w:pPr>
      <w:spacing w:before="620" w:after="160" w:line="240" w:lineRule="auto"/>
      <w:contextualSpacing/>
    </w:pPr>
    <w:rPr>
      <w:rFonts w:asciiTheme="majorHAnsi" w:eastAsiaTheme="majorEastAsia" w:hAnsiTheme="majorHAnsi" w:cstheme="majorBidi"/>
      <w:kern w:val="28"/>
      <w:sz w:val="44"/>
      <w:szCs w:val="44"/>
    </w:rPr>
  </w:style>
  <w:style w:type="character" w:customStyle="1" w:styleId="TitelZchn">
    <w:name w:val="Titel Zchn"/>
    <w:aliases w:val="Titel/Titre Zchn"/>
    <w:basedOn w:val="Absatz-Standardschriftart"/>
    <w:link w:val="Titel"/>
    <w:uiPriority w:val="11"/>
    <w:rsid w:val="002141FD"/>
    <w:rPr>
      <w:rFonts w:asciiTheme="majorHAnsi" w:eastAsiaTheme="majorEastAsia" w:hAnsiTheme="majorHAnsi" w:cstheme="majorBidi"/>
      <w:kern w:val="28"/>
      <w:sz w:val="44"/>
      <w:szCs w:val="44"/>
    </w:rPr>
  </w:style>
  <w:style w:type="paragraph" w:customStyle="1" w:styleId="Brieftitel">
    <w:name w:val="Brieftitel"/>
    <w:basedOn w:val="Standard"/>
    <w:link w:val="BrieftitelZchn"/>
    <w:uiPriority w:val="14"/>
    <w:rsid w:val="00997689"/>
    <w:pPr>
      <w:spacing w:before="270" w:after="270"/>
      <w:contextualSpacing/>
    </w:pPr>
    <w:rPr>
      <w:rFonts w:asciiTheme="majorHAnsi" w:hAnsiTheme="majorHAnsi"/>
      <w:b/>
    </w:rPr>
  </w:style>
  <w:style w:type="character" w:customStyle="1" w:styleId="BrieftitelZchn">
    <w:name w:val="Brieftitel Zchn"/>
    <w:basedOn w:val="Absatz-Standardschriftart"/>
    <w:link w:val="Brieftitel"/>
    <w:uiPriority w:val="14"/>
    <w:rsid w:val="00997689"/>
    <w:rPr>
      <w:rFonts w:asciiTheme="majorHAnsi" w:hAnsiTheme="majorHAnsi" w:cs="System"/>
      <w:b/>
      <w:spacing w:val="2"/>
    </w:rPr>
  </w:style>
  <w:style w:type="paragraph" w:customStyle="1" w:styleId="Kontaktangaben">
    <w:name w:val="Kontaktangaben"/>
    <w:basedOn w:val="Standard"/>
    <w:semiHidden/>
    <w:rsid w:val="00E73CB2"/>
    <w:pPr>
      <w:tabs>
        <w:tab w:val="left" w:pos="709"/>
      </w:tabs>
      <w:spacing w:line="220" w:lineRule="atLeast"/>
    </w:pPr>
    <w:rPr>
      <w:sz w:val="16"/>
      <w:szCs w:val="16"/>
    </w:rPr>
  </w:style>
  <w:style w:type="table" w:customStyle="1" w:styleId="Tabellenraster1">
    <w:name w:val="Tabellenraster1"/>
    <w:basedOn w:val="NormaleTabelle"/>
    <w:next w:val="Tabellenraster"/>
    <w:uiPriority w:val="59"/>
    <w:rsid w:val="00E73CB2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3D1066"/>
    <w:rPr>
      <w:rFonts w:asciiTheme="majorHAnsi" w:eastAsiaTheme="majorEastAsia" w:hAnsiTheme="majorHAnsi" w:cstheme="majorBidi"/>
      <w:b/>
      <w:spacing w:val="2"/>
      <w:sz w:val="21"/>
      <w:szCs w:val="24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3D1066"/>
    <w:rPr>
      <w:rFonts w:asciiTheme="majorHAnsi" w:eastAsiaTheme="majorEastAsia" w:hAnsiTheme="majorHAnsi" w:cstheme="majorBidi"/>
      <w:b/>
      <w:bCs/>
      <w:spacing w:val="2"/>
      <w:sz w:val="21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3D1066"/>
    <w:rPr>
      <w:rFonts w:asciiTheme="majorHAnsi" w:eastAsiaTheme="majorEastAsia" w:hAnsiTheme="majorHAnsi" w:cstheme="majorBidi"/>
      <w:b/>
      <w:bCs/>
      <w:spacing w:val="2"/>
      <w:sz w:val="21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3D1066"/>
    <w:rPr>
      <w:rFonts w:asciiTheme="majorHAnsi" w:eastAsiaTheme="majorEastAsia" w:hAnsiTheme="majorHAnsi" w:cstheme="majorBidi"/>
      <w:b/>
      <w:spacing w:val="2"/>
      <w:sz w:val="21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3D1066"/>
    <w:rPr>
      <w:rFonts w:asciiTheme="majorHAnsi" w:eastAsiaTheme="majorEastAsia" w:hAnsiTheme="majorHAnsi" w:cstheme="majorBidi"/>
      <w:b/>
      <w:iCs/>
      <w:spacing w:val="2"/>
      <w:sz w:val="21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3D1066"/>
    <w:rPr>
      <w:rFonts w:asciiTheme="majorHAnsi" w:eastAsiaTheme="majorEastAsia" w:hAnsiTheme="majorHAnsi" w:cstheme="majorBidi"/>
      <w:b/>
      <w:color w:val="272727" w:themeColor="text1" w:themeTint="D8"/>
      <w:spacing w:val="2"/>
      <w:sz w:val="17"/>
      <w:szCs w:val="21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3D1066"/>
    <w:rPr>
      <w:rFonts w:asciiTheme="majorHAnsi" w:eastAsiaTheme="majorEastAsia" w:hAnsiTheme="majorHAnsi" w:cstheme="majorBidi"/>
      <w:b/>
      <w:iCs/>
      <w:color w:val="272727" w:themeColor="text1" w:themeTint="D8"/>
      <w:spacing w:val="2"/>
      <w:sz w:val="17"/>
      <w:szCs w:val="21"/>
    </w:rPr>
  </w:style>
  <w:style w:type="paragraph" w:customStyle="1" w:styleId="Aufzhlung1">
    <w:name w:val="Aufzählung 1"/>
    <w:basedOn w:val="Listenabsatz"/>
    <w:uiPriority w:val="2"/>
    <w:qFormat/>
    <w:rsid w:val="003D0FAA"/>
    <w:pPr>
      <w:numPr>
        <w:numId w:val="19"/>
      </w:numPr>
    </w:pPr>
  </w:style>
  <w:style w:type="paragraph" w:customStyle="1" w:styleId="TitelNewsletter">
    <w:name w:val="Titel Newsletter"/>
    <w:basedOn w:val="Titel"/>
    <w:uiPriority w:val="13"/>
    <w:semiHidden/>
    <w:qFormat/>
    <w:rsid w:val="0011601D"/>
    <w:pPr>
      <w:spacing w:before="0" w:after="0"/>
      <w:jc w:val="right"/>
    </w:pPr>
    <w:rPr>
      <w:color w:val="EA161F" w:themeColor="accent6"/>
    </w:rPr>
  </w:style>
  <w:style w:type="paragraph" w:customStyle="1" w:styleId="Traktandum-Titel1">
    <w:name w:val="Traktandum-Titel 1"/>
    <w:basedOn w:val="Aufzhlung1"/>
    <w:next w:val="Text85pt"/>
    <w:uiPriority w:val="18"/>
    <w:semiHidden/>
    <w:rsid w:val="00196ABC"/>
    <w:pPr>
      <w:numPr>
        <w:numId w:val="16"/>
      </w:numPr>
      <w:tabs>
        <w:tab w:val="left" w:pos="7938"/>
      </w:tabs>
      <w:spacing w:line="215" w:lineRule="atLeast"/>
    </w:pPr>
    <w:rPr>
      <w:rFonts w:asciiTheme="majorHAnsi" w:hAnsiTheme="majorHAnsi"/>
      <w:b/>
      <w:bCs/>
      <w:sz w:val="17"/>
      <w:szCs w:val="17"/>
    </w:rPr>
  </w:style>
  <w:style w:type="paragraph" w:customStyle="1" w:styleId="Anleitung">
    <w:name w:val="Anleitung"/>
    <w:basedOn w:val="Standard"/>
    <w:uiPriority w:val="98"/>
    <w:semiHidden/>
    <w:rsid w:val="00625020"/>
    <w:pPr>
      <w:spacing w:line="288" w:lineRule="auto"/>
    </w:pPr>
    <w:rPr>
      <w:vanish/>
      <w:color w:val="A6A6A6" w:themeColor="background1" w:themeShade="A6"/>
      <w:sz w:val="14"/>
      <w:szCs w:val="18"/>
    </w:rPr>
  </w:style>
  <w:style w:type="character" w:styleId="BesuchterLink">
    <w:name w:val="FollowedHyperlink"/>
    <w:basedOn w:val="Hyperlink"/>
    <w:uiPriority w:val="75"/>
    <w:semiHidden/>
    <w:rsid w:val="00484FC6"/>
    <w:rPr>
      <w:color w:val="auto"/>
      <w:u w:val="single" w:color="B1B9BD" w:themeColor="background2"/>
    </w:rPr>
  </w:style>
  <w:style w:type="paragraph" w:styleId="Untertitel">
    <w:name w:val="Subtitle"/>
    <w:aliases w:val="Untertitel/Sous-titre"/>
    <w:basedOn w:val="Standard"/>
    <w:link w:val="UntertitelZchn"/>
    <w:uiPriority w:val="12"/>
    <w:rsid w:val="00754E65"/>
    <w:pPr>
      <w:numPr>
        <w:ilvl w:val="1"/>
      </w:numPr>
      <w:spacing w:line="240" w:lineRule="auto"/>
    </w:pPr>
    <w:rPr>
      <w:rFonts w:eastAsiaTheme="minorEastAsia"/>
      <w:color w:val="B1B9BD" w:themeColor="background2"/>
      <w:sz w:val="44"/>
      <w:szCs w:val="44"/>
    </w:rPr>
  </w:style>
  <w:style w:type="character" w:customStyle="1" w:styleId="UntertitelZchn">
    <w:name w:val="Untertitel Zchn"/>
    <w:aliases w:val="Untertitel/Sous-titre Zchn"/>
    <w:basedOn w:val="Absatz-Standardschriftart"/>
    <w:link w:val="Untertitel"/>
    <w:uiPriority w:val="12"/>
    <w:rsid w:val="00754E65"/>
    <w:rPr>
      <w:rFonts w:eastAsiaTheme="minorEastAsia"/>
      <w:color w:val="B1B9BD" w:themeColor="background2"/>
      <w:spacing w:val="2"/>
      <w:sz w:val="44"/>
      <w:szCs w:val="44"/>
    </w:rPr>
  </w:style>
  <w:style w:type="paragraph" w:styleId="Datum">
    <w:name w:val="Date"/>
    <w:basedOn w:val="Standard"/>
    <w:next w:val="Standard"/>
    <w:link w:val="DatumZchn"/>
    <w:uiPriority w:val="15"/>
    <w:semiHidden/>
    <w:rsid w:val="00BF7052"/>
    <w:pPr>
      <w:spacing w:before="480" w:after="480"/>
    </w:pPr>
  </w:style>
  <w:style w:type="character" w:customStyle="1" w:styleId="DatumZchn">
    <w:name w:val="Datum Zchn"/>
    <w:basedOn w:val="Absatz-Standardschriftart"/>
    <w:link w:val="Datum"/>
    <w:uiPriority w:val="15"/>
    <w:semiHidden/>
    <w:rsid w:val="003D1066"/>
    <w:rPr>
      <w:spacing w:val="2"/>
      <w:sz w:val="21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E22965"/>
    <w:pPr>
      <w:spacing w:line="162" w:lineRule="atLeast"/>
    </w:pPr>
    <w:rPr>
      <w:sz w:val="13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E22965"/>
    <w:rPr>
      <w:spacing w:val="2"/>
      <w:sz w:val="13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642F26"/>
    <w:rPr>
      <w:vertAlign w:val="superscript"/>
    </w:rPr>
  </w:style>
  <w:style w:type="table" w:customStyle="1" w:styleId="TabelleohneRahmen">
    <w:name w:val="Tabelle ohne Rahmen"/>
    <w:basedOn w:val="NormaleTabelle"/>
    <w:uiPriority w:val="99"/>
    <w:rsid w:val="00642F26"/>
    <w:pPr>
      <w:spacing w:line="240" w:lineRule="auto"/>
    </w:pPr>
    <w:tblPr>
      <w:tblCellMar>
        <w:left w:w="0" w:type="dxa"/>
        <w:right w:w="28" w:type="dxa"/>
      </w:tblCellMar>
    </w:tblPr>
  </w:style>
  <w:style w:type="paragraph" w:styleId="Endnotentext">
    <w:name w:val="endnote text"/>
    <w:basedOn w:val="Funotentext"/>
    <w:link w:val="EndnotentextZchn"/>
    <w:uiPriority w:val="99"/>
    <w:semiHidden/>
    <w:unhideWhenUsed/>
    <w:rsid w:val="00113CB8"/>
  </w:style>
  <w:style w:type="character" w:customStyle="1" w:styleId="EndnotentextZchn">
    <w:name w:val="Endnotentext Zchn"/>
    <w:basedOn w:val="Absatz-Standardschriftart"/>
    <w:link w:val="Endnotentext"/>
    <w:uiPriority w:val="99"/>
    <w:semiHidden/>
    <w:rsid w:val="0012151C"/>
    <w:rPr>
      <w:sz w:val="20"/>
      <w:szCs w:val="20"/>
    </w:rPr>
  </w:style>
  <w:style w:type="character" w:styleId="Endnotenzeichen">
    <w:name w:val="endnote reference"/>
    <w:basedOn w:val="Absatz-Standardschriftart"/>
    <w:uiPriority w:val="99"/>
    <w:semiHidden/>
    <w:unhideWhenUsed/>
    <w:rsid w:val="00113CB8"/>
    <w:rPr>
      <w:vertAlign w:val="superscript"/>
    </w:rPr>
  </w:style>
  <w:style w:type="paragraph" w:customStyle="1" w:styleId="Aufzhlung2">
    <w:name w:val="Aufzählung 2"/>
    <w:basedOn w:val="Aufzhlung1"/>
    <w:uiPriority w:val="2"/>
    <w:rsid w:val="004C3880"/>
    <w:pPr>
      <w:numPr>
        <w:ilvl w:val="1"/>
      </w:numPr>
    </w:pPr>
  </w:style>
  <w:style w:type="paragraph" w:customStyle="1" w:styleId="Aufzhlung3">
    <w:name w:val="Aufzählung 3"/>
    <w:basedOn w:val="Aufzhlung1"/>
    <w:uiPriority w:val="2"/>
    <w:rsid w:val="004C3880"/>
    <w:pPr>
      <w:numPr>
        <w:ilvl w:val="2"/>
      </w:numPr>
    </w:pPr>
  </w:style>
  <w:style w:type="paragraph" w:styleId="Beschriftung">
    <w:name w:val="caption"/>
    <w:basedOn w:val="Standard"/>
    <w:next w:val="Standard"/>
    <w:uiPriority w:val="35"/>
    <w:unhideWhenUsed/>
    <w:rsid w:val="008A2609"/>
    <w:pPr>
      <w:spacing w:before="140" w:after="270" w:line="240" w:lineRule="auto"/>
    </w:pPr>
    <w:rPr>
      <w:iCs/>
      <w:sz w:val="17"/>
      <w:szCs w:val="18"/>
    </w:rPr>
  </w:style>
  <w:style w:type="paragraph" w:styleId="Inhaltsverzeichnisberschrift">
    <w:name w:val="TOC Heading"/>
    <w:basedOn w:val="berschrift1"/>
    <w:next w:val="Standard"/>
    <w:uiPriority w:val="39"/>
    <w:semiHidden/>
    <w:rsid w:val="00DB7675"/>
    <w:pPr>
      <w:spacing w:before="240"/>
      <w:outlineLvl w:val="9"/>
    </w:pPr>
    <w:rPr>
      <w:bCs w:val="0"/>
      <w:szCs w:val="32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7001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70017"/>
    <w:rPr>
      <w:rFonts w:ascii="Segoe UI" w:hAnsi="Segoe UI" w:cs="Segoe UI"/>
      <w:sz w:val="18"/>
      <w:szCs w:val="18"/>
    </w:rPr>
  </w:style>
  <w:style w:type="paragraph" w:customStyle="1" w:styleId="Seitenzahlen">
    <w:name w:val="Seitenzahlen"/>
    <w:basedOn w:val="Fuzeile"/>
    <w:uiPriority w:val="85"/>
    <w:semiHidden/>
    <w:rsid w:val="00E8428A"/>
    <w:pPr>
      <w:jc w:val="right"/>
    </w:pPr>
  </w:style>
  <w:style w:type="paragraph" w:customStyle="1" w:styleId="H1">
    <w:name w:val="H1"/>
    <w:aliases w:val="Überschrift 1 nummeriert"/>
    <w:basedOn w:val="berschrift1"/>
    <w:next w:val="Standard"/>
    <w:uiPriority w:val="10"/>
    <w:qFormat/>
    <w:rsid w:val="00F32B93"/>
    <w:pPr>
      <w:numPr>
        <w:numId w:val="24"/>
      </w:numPr>
    </w:pPr>
  </w:style>
  <w:style w:type="paragraph" w:customStyle="1" w:styleId="berschrift2nummeriert">
    <w:name w:val="Überschrift 2 nummeriert"/>
    <w:basedOn w:val="berschrift2"/>
    <w:next w:val="Standard"/>
    <w:uiPriority w:val="10"/>
    <w:qFormat/>
    <w:rsid w:val="00513F66"/>
    <w:pPr>
      <w:numPr>
        <w:ilvl w:val="1"/>
        <w:numId w:val="24"/>
      </w:numPr>
      <w:spacing w:before="540"/>
    </w:pPr>
  </w:style>
  <w:style w:type="paragraph" w:customStyle="1" w:styleId="berschrift3nummeriert">
    <w:name w:val="Überschrift 3 nummeriert"/>
    <w:basedOn w:val="berschrift3"/>
    <w:next w:val="Standard"/>
    <w:uiPriority w:val="10"/>
    <w:qFormat/>
    <w:rsid w:val="00B426D3"/>
    <w:pPr>
      <w:numPr>
        <w:ilvl w:val="2"/>
        <w:numId w:val="24"/>
      </w:numPr>
      <w:tabs>
        <w:tab w:val="left" w:pos="851"/>
      </w:tabs>
    </w:pPr>
  </w:style>
  <w:style w:type="paragraph" w:customStyle="1" w:styleId="berschrift4nummeriert">
    <w:name w:val="Überschrift 4 nummeriert"/>
    <w:basedOn w:val="berschrift4"/>
    <w:next w:val="Standard"/>
    <w:uiPriority w:val="10"/>
    <w:qFormat/>
    <w:rsid w:val="00B426D3"/>
    <w:pPr>
      <w:numPr>
        <w:ilvl w:val="3"/>
        <w:numId w:val="24"/>
      </w:numPr>
      <w:tabs>
        <w:tab w:val="left" w:pos="1134"/>
      </w:tabs>
    </w:pPr>
  </w:style>
  <w:style w:type="paragraph" w:styleId="Verzeichnis1">
    <w:name w:val="toc 1"/>
    <w:basedOn w:val="Standard"/>
    <w:next w:val="Standard"/>
    <w:autoRedefine/>
    <w:uiPriority w:val="39"/>
    <w:semiHidden/>
    <w:rsid w:val="00F25768"/>
    <w:pPr>
      <w:tabs>
        <w:tab w:val="right" w:leader="dot" w:pos="7371"/>
      </w:tabs>
      <w:spacing w:before="215" w:line="215" w:lineRule="atLeast"/>
      <w:ind w:left="851" w:right="3093" w:hanging="851"/>
    </w:pPr>
    <w:rPr>
      <w:b/>
      <w:sz w:val="17"/>
    </w:rPr>
  </w:style>
  <w:style w:type="paragraph" w:styleId="Verzeichnis2">
    <w:name w:val="toc 2"/>
    <w:basedOn w:val="Standard"/>
    <w:next w:val="Standard"/>
    <w:autoRedefine/>
    <w:uiPriority w:val="39"/>
    <w:semiHidden/>
    <w:rsid w:val="00F25768"/>
    <w:pPr>
      <w:tabs>
        <w:tab w:val="right" w:leader="dot" w:pos="7371"/>
      </w:tabs>
      <w:spacing w:line="215" w:lineRule="atLeast"/>
      <w:ind w:left="851" w:right="3093" w:hanging="851"/>
    </w:pPr>
    <w:rPr>
      <w:sz w:val="17"/>
    </w:rPr>
  </w:style>
  <w:style w:type="paragraph" w:styleId="Verzeichnis3">
    <w:name w:val="toc 3"/>
    <w:basedOn w:val="Standard"/>
    <w:next w:val="Standard"/>
    <w:autoRedefine/>
    <w:uiPriority w:val="39"/>
    <w:semiHidden/>
    <w:rsid w:val="00F25768"/>
    <w:pPr>
      <w:tabs>
        <w:tab w:val="right" w:leader="dot" w:pos="7371"/>
      </w:tabs>
      <w:spacing w:line="215" w:lineRule="atLeast"/>
      <w:ind w:left="851" w:right="3093" w:hanging="851"/>
    </w:pPr>
    <w:rPr>
      <w:noProof/>
      <w:sz w:val="17"/>
    </w:rPr>
  </w:style>
  <w:style w:type="paragraph" w:styleId="StandardWeb">
    <w:name w:val="Normal (Web)"/>
    <w:basedOn w:val="Standard"/>
    <w:uiPriority w:val="99"/>
    <w:semiHidden/>
    <w:unhideWhenUsed/>
    <w:rsid w:val="00BE1E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CH"/>
    </w:rPr>
  </w:style>
  <w:style w:type="paragraph" w:styleId="Abbildungsverzeichnis">
    <w:name w:val="table of figures"/>
    <w:basedOn w:val="Standard"/>
    <w:next w:val="Standard"/>
    <w:uiPriority w:val="40"/>
    <w:semiHidden/>
    <w:rsid w:val="00F7054A"/>
    <w:pPr>
      <w:tabs>
        <w:tab w:val="right" w:pos="7371"/>
      </w:tabs>
      <w:spacing w:after="110" w:line="215" w:lineRule="atLeast"/>
    </w:pPr>
    <w:rPr>
      <w:sz w:val="17"/>
    </w:rPr>
  </w:style>
  <w:style w:type="paragraph" w:customStyle="1" w:styleId="Absenderzeile">
    <w:name w:val="Absenderzeile"/>
    <w:basedOn w:val="Standard"/>
    <w:uiPriority w:val="84"/>
    <w:semiHidden/>
    <w:rsid w:val="004D5F14"/>
    <w:pPr>
      <w:pBdr>
        <w:bottom w:val="single" w:sz="6" w:space="5" w:color="auto"/>
      </w:pBdr>
      <w:tabs>
        <w:tab w:val="left" w:pos="1241"/>
        <w:tab w:val="right" w:pos="4877"/>
      </w:tabs>
      <w:spacing w:after="40" w:line="220" w:lineRule="atLeast"/>
      <w:contextualSpacing/>
    </w:pPr>
    <w:rPr>
      <w:sz w:val="13"/>
    </w:rPr>
  </w:style>
  <w:style w:type="paragraph" w:customStyle="1" w:styleId="Nummerierung1">
    <w:name w:val="Nummerierung 1"/>
    <w:basedOn w:val="Standard"/>
    <w:uiPriority w:val="3"/>
    <w:qFormat/>
    <w:rsid w:val="002B6437"/>
    <w:pPr>
      <w:numPr>
        <w:ilvl w:val="7"/>
        <w:numId w:val="24"/>
      </w:numPr>
    </w:pPr>
  </w:style>
  <w:style w:type="paragraph" w:customStyle="1" w:styleId="Nummerierung2">
    <w:name w:val="Nummerierung 2"/>
    <w:basedOn w:val="Nummerierung1"/>
    <w:uiPriority w:val="3"/>
    <w:qFormat/>
    <w:rsid w:val="002B6437"/>
    <w:pPr>
      <w:numPr>
        <w:ilvl w:val="8"/>
      </w:numPr>
      <w:ind w:left="850" w:hanging="425"/>
    </w:pPr>
  </w:style>
  <w:style w:type="character" w:styleId="Seitenzahl">
    <w:name w:val="page number"/>
    <w:basedOn w:val="Absatz-Standardschriftart"/>
    <w:uiPriority w:val="99"/>
    <w:semiHidden/>
    <w:rsid w:val="00E8428A"/>
  </w:style>
  <w:style w:type="paragraph" w:customStyle="1" w:styleId="Text85pt">
    <w:name w:val="Text 8.5 pt"/>
    <w:basedOn w:val="Standard"/>
    <w:qFormat/>
    <w:rsid w:val="003E0D7F"/>
    <w:pPr>
      <w:spacing w:line="215" w:lineRule="atLeast"/>
    </w:pPr>
    <w:rPr>
      <w:sz w:val="17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0D7F08"/>
    <w:rPr>
      <w:color w:val="605E5C"/>
      <w:shd w:val="clear" w:color="auto" w:fill="E1DFDD"/>
    </w:rPr>
  </w:style>
  <w:style w:type="paragraph" w:customStyle="1" w:styleId="Tabellenabschluss">
    <w:name w:val="Tabellenabschluss"/>
    <w:basedOn w:val="Standard"/>
    <w:next w:val="Standard"/>
    <w:uiPriority w:val="99"/>
    <w:semiHidden/>
    <w:rsid w:val="0097384E"/>
    <w:pPr>
      <w:spacing w:line="240" w:lineRule="auto"/>
    </w:pPr>
    <w:rPr>
      <w:sz w:val="4"/>
    </w:rPr>
  </w:style>
  <w:style w:type="paragraph" w:customStyle="1" w:styleId="Aufzhlung85pt">
    <w:name w:val="Aufzählung 8.5 pt"/>
    <w:basedOn w:val="Aufzhlung1"/>
    <w:uiPriority w:val="2"/>
    <w:qFormat/>
    <w:rsid w:val="00A45E6C"/>
    <w:pPr>
      <w:spacing w:line="215" w:lineRule="atLeast"/>
    </w:pPr>
    <w:rPr>
      <w:sz w:val="17"/>
      <w:szCs w:val="17"/>
    </w:rPr>
  </w:style>
  <w:style w:type="character" w:styleId="Platzhaltertext">
    <w:name w:val="Placeholder Text"/>
    <w:basedOn w:val="Absatz-Standardschriftart"/>
    <w:uiPriority w:val="99"/>
    <w:semiHidden/>
    <w:rsid w:val="00A12B05"/>
    <w:rPr>
      <w:vanish/>
      <w:color w:val="7D9AA8" w:themeColor="accent1" w:themeTint="99"/>
    </w:rPr>
  </w:style>
  <w:style w:type="paragraph" w:customStyle="1" w:styleId="Kurzbrief">
    <w:name w:val="Kurzbrief"/>
    <w:basedOn w:val="Text85pt"/>
    <w:uiPriority w:val="99"/>
    <w:semiHidden/>
    <w:qFormat/>
    <w:rsid w:val="00B225B2"/>
    <w:pPr>
      <w:ind w:left="294" w:hanging="294"/>
    </w:pPr>
  </w:style>
  <w:style w:type="paragraph" w:customStyle="1" w:styleId="KurzbriefFR">
    <w:name w:val="Kurzbrief FR"/>
    <w:basedOn w:val="Kurzbrief"/>
    <w:uiPriority w:val="99"/>
    <w:semiHidden/>
    <w:qFormat/>
    <w:rsid w:val="004A60C5"/>
    <w:pPr>
      <w:ind w:left="284" w:firstLine="0"/>
    </w:pPr>
    <w:rPr>
      <w:lang w:val="fr-CH"/>
    </w:rPr>
  </w:style>
  <w:style w:type="paragraph" w:customStyle="1" w:styleId="berschrift5nummeriert">
    <w:name w:val="Überschrift 5 nummeriert"/>
    <w:basedOn w:val="berschrift5"/>
    <w:next w:val="Standard"/>
    <w:uiPriority w:val="10"/>
    <w:qFormat/>
    <w:rsid w:val="00D8674A"/>
    <w:pPr>
      <w:numPr>
        <w:ilvl w:val="4"/>
        <w:numId w:val="24"/>
      </w:numPr>
      <w:tabs>
        <w:tab w:val="left" w:pos="1148"/>
      </w:tabs>
    </w:pPr>
  </w:style>
  <w:style w:type="paragraph" w:styleId="Verzeichnis4">
    <w:name w:val="toc 4"/>
    <w:basedOn w:val="Standard"/>
    <w:next w:val="Standard"/>
    <w:autoRedefine/>
    <w:uiPriority w:val="39"/>
    <w:semiHidden/>
    <w:rsid w:val="00F25768"/>
    <w:pPr>
      <w:tabs>
        <w:tab w:val="right" w:leader="dot" w:pos="7371"/>
      </w:tabs>
      <w:spacing w:line="215" w:lineRule="atLeast"/>
      <w:ind w:left="851" w:right="3093" w:hanging="851"/>
    </w:pPr>
    <w:rPr>
      <w:noProof/>
      <w:spacing w:val="-10"/>
      <w:sz w:val="17"/>
    </w:rPr>
  </w:style>
  <w:style w:type="paragraph" w:styleId="Verzeichnis5">
    <w:name w:val="toc 5"/>
    <w:basedOn w:val="Standard"/>
    <w:next w:val="Standard"/>
    <w:autoRedefine/>
    <w:uiPriority w:val="39"/>
    <w:semiHidden/>
    <w:rsid w:val="00F25768"/>
    <w:pPr>
      <w:tabs>
        <w:tab w:val="right" w:leader="dot" w:pos="7371"/>
      </w:tabs>
      <w:spacing w:line="215" w:lineRule="atLeast"/>
      <w:ind w:left="851" w:right="3093" w:hanging="851"/>
    </w:pPr>
    <w:rPr>
      <w:sz w:val="17"/>
    </w:rPr>
  </w:style>
  <w:style w:type="paragraph" w:styleId="Verzeichnis6">
    <w:name w:val="toc 6"/>
    <w:basedOn w:val="Standard"/>
    <w:next w:val="Standard"/>
    <w:autoRedefine/>
    <w:uiPriority w:val="39"/>
    <w:semiHidden/>
    <w:rsid w:val="007F0876"/>
    <w:pPr>
      <w:tabs>
        <w:tab w:val="right" w:pos="7371"/>
      </w:tabs>
      <w:spacing w:line="215" w:lineRule="atLeast"/>
      <w:ind w:left="851" w:right="3093"/>
    </w:pPr>
    <w:rPr>
      <w:noProof/>
      <w:sz w:val="17"/>
      <w:szCs w:val="17"/>
    </w:rPr>
  </w:style>
  <w:style w:type="paragraph" w:styleId="Verzeichnis7">
    <w:name w:val="toc 7"/>
    <w:basedOn w:val="Standard"/>
    <w:next w:val="Standard"/>
    <w:autoRedefine/>
    <w:uiPriority w:val="39"/>
    <w:semiHidden/>
    <w:rsid w:val="007F0876"/>
    <w:pPr>
      <w:tabs>
        <w:tab w:val="right" w:pos="7371"/>
      </w:tabs>
      <w:spacing w:line="215" w:lineRule="atLeast"/>
      <w:ind w:left="851" w:right="3093"/>
    </w:pPr>
    <w:rPr>
      <w:noProof/>
      <w:sz w:val="17"/>
    </w:rPr>
  </w:style>
  <w:style w:type="paragraph" w:styleId="Verzeichnis8">
    <w:name w:val="toc 8"/>
    <w:basedOn w:val="Standard"/>
    <w:next w:val="Standard"/>
    <w:autoRedefine/>
    <w:uiPriority w:val="39"/>
    <w:semiHidden/>
    <w:rsid w:val="007F0876"/>
    <w:pPr>
      <w:tabs>
        <w:tab w:val="right" w:pos="7371"/>
      </w:tabs>
      <w:spacing w:line="215" w:lineRule="atLeast"/>
      <w:ind w:left="851" w:right="3093"/>
    </w:pPr>
    <w:rPr>
      <w:sz w:val="17"/>
    </w:rPr>
  </w:style>
  <w:style w:type="paragraph" w:styleId="Verzeichnis9">
    <w:name w:val="toc 9"/>
    <w:basedOn w:val="Standard"/>
    <w:next w:val="Standard"/>
    <w:autoRedefine/>
    <w:uiPriority w:val="39"/>
    <w:semiHidden/>
    <w:rsid w:val="007F0876"/>
    <w:pPr>
      <w:tabs>
        <w:tab w:val="right" w:pos="7371"/>
      </w:tabs>
      <w:spacing w:line="215" w:lineRule="atLeast"/>
      <w:ind w:left="851" w:right="3093"/>
    </w:pPr>
    <w:rPr>
      <w:sz w:val="17"/>
    </w:rPr>
  </w:style>
  <w:style w:type="paragraph" w:customStyle="1" w:styleId="Text65pt">
    <w:name w:val="Text 6.5 pt"/>
    <w:basedOn w:val="Text85pt"/>
    <w:uiPriority w:val="1"/>
    <w:qFormat/>
    <w:rsid w:val="00645850"/>
    <w:pPr>
      <w:spacing w:line="162" w:lineRule="atLeast"/>
    </w:pPr>
    <w:rPr>
      <w:sz w:val="13"/>
      <w:lang w:val="en-US"/>
    </w:rPr>
  </w:style>
  <w:style w:type="table" w:customStyle="1" w:styleId="BETabelle1">
    <w:name w:val="BE: Tabelle 1"/>
    <w:basedOn w:val="NormaleTabelle"/>
    <w:uiPriority w:val="99"/>
    <w:rsid w:val="00D554AB"/>
    <w:pPr>
      <w:spacing w:line="240" w:lineRule="auto"/>
    </w:pPr>
    <w:rPr>
      <w:sz w:val="17"/>
    </w:rPr>
    <w:tblPr>
      <w:tblBorders>
        <w:bottom w:val="single" w:sz="2" w:space="0" w:color="DFE3E5" w:themeColor="text2" w:themeTint="33"/>
        <w:insideH w:val="single" w:sz="2" w:space="0" w:color="DFE3E5" w:themeColor="text2" w:themeTint="33"/>
      </w:tblBorders>
      <w:tblCellMar>
        <w:top w:w="136" w:type="dxa"/>
        <w:left w:w="0" w:type="dxa"/>
        <w:bottom w:w="74" w:type="dxa"/>
        <w:right w:w="28" w:type="dxa"/>
      </w:tblCellMar>
    </w:tblPr>
    <w:tblStylePr w:type="firstRow">
      <w:rPr>
        <w:sz w:val="13"/>
      </w:rPr>
      <w:tblPr/>
      <w:tcPr>
        <w:tcBorders>
          <w:top w:val="nil"/>
          <w:left w:val="nil"/>
          <w:bottom w:val="single" w:sz="2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paragraph" w:customStyle="1" w:styleId="Text13pt">
    <w:name w:val="Text 13 pt"/>
    <w:basedOn w:val="Standard"/>
    <w:qFormat/>
    <w:rsid w:val="00C573A1"/>
    <w:pPr>
      <w:spacing w:line="323" w:lineRule="atLeast"/>
    </w:pPr>
    <w:rPr>
      <w:sz w:val="26"/>
      <w:szCs w:val="26"/>
    </w:rPr>
  </w:style>
  <w:style w:type="paragraph" w:customStyle="1" w:styleId="Brieftext">
    <w:name w:val="Brieftext"/>
    <w:basedOn w:val="Standard"/>
    <w:uiPriority w:val="1"/>
    <w:semiHidden/>
    <w:qFormat/>
    <w:rsid w:val="00F72593"/>
    <w:pPr>
      <w:ind w:right="340"/>
    </w:pPr>
  </w:style>
  <w:style w:type="paragraph" w:customStyle="1" w:styleId="Traktandum-Titel2">
    <w:name w:val="Traktandum-Titel 2"/>
    <w:basedOn w:val="Text85pt"/>
    <w:next w:val="Text85pt"/>
    <w:uiPriority w:val="18"/>
    <w:semiHidden/>
    <w:rsid w:val="00225571"/>
    <w:pPr>
      <w:numPr>
        <w:ilvl w:val="1"/>
        <w:numId w:val="16"/>
      </w:numPr>
    </w:pPr>
  </w:style>
  <w:style w:type="paragraph" w:styleId="Textkrper">
    <w:name w:val="Body Text"/>
    <w:basedOn w:val="Standard"/>
    <w:link w:val="TextkrperZchn"/>
    <w:uiPriority w:val="1"/>
    <w:semiHidden/>
    <w:qFormat/>
    <w:rsid w:val="004B6A97"/>
    <w:pPr>
      <w:widowControl w:val="0"/>
      <w:autoSpaceDE w:val="0"/>
      <w:autoSpaceDN w:val="0"/>
      <w:spacing w:line="240" w:lineRule="auto"/>
    </w:pPr>
    <w:rPr>
      <w:rFonts w:ascii="Arial" w:eastAsia="Arial" w:hAnsi="Arial" w:cs="Arial"/>
      <w:lang w:val="en-US"/>
    </w:rPr>
  </w:style>
  <w:style w:type="character" w:customStyle="1" w:styleId="TextkrperZchn">
    <w:name w:val="Textkörper Zchn"/>
    <w:basedOn w:val="Absatz-Standardschriftart"/>
    <w:link w:val="Textkrper"/>
    <w:uiPriority w:val="1"/>
    <w:semiHidden/>
    <w:rsid w:val="003359D8"/>
    <w:rPr>
      <w:rFonts w:ascii="Arial" w:eastAsia="Arial" w:hAnsi="Arial" w:cs="Arial"/>
      <w:sz w:val="21"/>
      <w:szCs w:val="21"/>
      <w:lang w:val="en-US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53032B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53032B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53032B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53032B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53032B"/>
    <w:rPr>
      <w:b/>
      <w:bCs/>
      <w:sz w:val="20"/>
      <w:szCs w:val="20"/>
    </w:rPr>
  </w:style>
  <w:style w:type="paragraph" w:styleId="berarbeitung">
    <w:name w:val="Revision"/>
    <w:hidden/>
    <w:uiPriority w:val="99"/>
    <w:semiHidden/>
    <w:rsid w:val="00B576D2"/>
    <w:pPr>
      <w:spacing w:line="240" w:lineRule="auto"/>
    </w:pPr>
  </w:style>
  <w:style w:type="character" w:customStyle="1" w:styleId="Formatvorlage2">
    <w:name w:val="Formatvorlage2"/>
    <w:basedOn w:val="Absatz-Standardschriftart"/>
    <w:uiPriority w:val="1"/>
    <w:rsid w:val="00824CE3"/>
    <w:rPr>
      <w:b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9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9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49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5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BC019958A3B44588D1E3365AFEB967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DEF4730-30E1-40EE-8248-47094C979D89}"/>
      </w:docPartPr>
      <w:docPartBody>
        <w:p w:rsidR="002431FD" w:rsidRDefault="001B10C5" w:rsidP="001B10C5">
          <w:pPr>
            <w:pStyle w:val="5BC019958A3B44588D1E3365AFEB967A1"/>
          </w:pPr>
          <w:r w:rsidRPr="002E3C77">
            <w:rPr>
              <w:rStyle w:val="Platzhaltertext"/>
              <w:rFonts w:cstheme="minorHAnsi"/>
              <w:sz w:val="22"/>
              <w:szCs w:val="22"/>
            </w:rPr>
            <w:t>Datum</w:t>
          </w:r>
        </w:p>
      </w:docPartBody>
    </w:docPart>
    <w:docPart>
      <w:docPartPr>
        <w:name w:val="5288EE7C2B414D428544377525370BC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EA47BED-40F6-4DD9-ACD6-BDF1D70D7828}"/>
      </w:docPartPr>
      <w:docPartBody>
        <w:p w:rsidR="00E876A7" w:rsidRDefault="00E876A7" w:rsidP="00E876A7">
          <w:pPr>
            <w:pStyle w:val="5288EE7C2B414D428544377525370BCD"/>
          </w:pPr>
          <w:r w:rsidRPr="00876F64">
            <w:rPr>
              <w:rStyle w:val="Platzhaltertext"/>
            </w:rPr>
            <w:t>Wählen Sie ein Element aus.</w:t>
          </w:r>
        </w:p>
      </w:docPartBody>
    </w:docPart>
    <w:docPart>
      <w:docPartPr>
        <w:name w:val="D73FDDAC48464337A2EF387D07156F5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4545DF1-0183-46C2-9C74-FAF409BD5902}"/>
      </w:docPartPr>
      <w:docPartBody>
        <w:p w:rsidR="00E876A7" w:rsidRDefault="001B10C5" w:rsidP="001B10C5">
          <w:pPr>
            <w:pStyle w:val="D73FDDAC48464337A2EF387D07156F511"/>
          </w:pPr>
          <w:r w:rsidRPr="002E3C77">
            <w:rPr>
              <w:rStyle w:val="Platzhaltertext"/>
              <w:rFonts w:cstheme="minorHAnsi"/>
              <w:sz w:val="22"/>
              <w:szCs w:val="22"/>
            </w:rPr>
            <w:t xml:space="preserve">Adresse </w:t>
          </w:r>
        </w:p>
      </w:docPartBody>
    </w:docPart>
    <w:docPart>
      <w:docPartPr>
        <w:name w:val="36B8D67D5FFE4A27A9497A0CFD388FD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5B28C81-63C0-4FFA-94A7-08E0FAF2C85F}"/>
      </w:docPartPr>
      <w:docPartBody>
        <w:p w:rsidR="00E876A7" w:rsidRDefault="001B10C5" w:rsidP="001B10C5">
          <w:pPr>
            <w:pStyle w:val="36B8D67D5FFE4A27A9497A0CFD388FD41"/>
          </w:pPr>
          <w:r w:rsidRPr="002E3C77">
            <w:rPr>
              <w:rStyle w:val="Platzhaltertext"/>
              <w:rFonts w:cstheme="minorHAnsi"/>
              <w:sz w:val="22"/>
              <w:szCs w:val="22"/>
            </w:rPr>
            <w:t xml:space="preserve">PLZ und Ort </w:t>
          </w:r>
        </w:p>
      </w:docPartBody>
    </w:docPart>
    <w:docPart>
      <w:docPartPr>
        <w:name w:val="84A2195AED414E6084AE27DC148B71C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67C50C7-C87E-47A4-A06F-D117D720DA0F}"/>
      </w:docPartPr>
      <w:docPartBody>
        <w:p w:rsidR="00E876A7" w:rsidRDefault="001B10C5" w:rsidP="001B10C5">
          <w:pPr>
            <w:pStyle w:val="84A2195AED414E6084AE27DC148B71C61"/>
          </w:pPr>
          <w:r w:rsidRPr="00C83B95">
            <w:rPr>
              <w:rStyle w:val="Platzhaltertext"/>
              <w:rFonts w:cstheme="minorHAnsi"/>
              <w:sz w:val="22"/>
              <w:szCs w:val="22"/>
            </w:rPr>
            <w:t>Vorname und Name</w:t>
          </w:r>
        </w:p>
      </w:docPartBody>
    </w:docPart>
    <w:docPart>
      <w:docPartPr>
        <w:name w:val="0AA93901F990404AA8AE63BE15E77F8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36A9D22-2C28-4297-B8B3-DCB8C0C66529}"/>
      </w:docPartPr>
      <w:docPartBody>
        <w:p w:rsidR="00AD6D7A" w:rsidRDefault="001B10C5" w:rsidP="001B10C5">
          <w:pPr>
            <w:pStyle w:val="0AA93901F990404AA8AE63BE15E77F811"/>
          </w:pPr>
          <w:r w:rsidRPr="002821ED">
            <w:rPr>
              <w:rStyle w:val="Platzhaltertext"/>
              <w:sz w:val="22"/>
              <w:szCs w:val="22"/>
            </w:rPr>
            <w:t xml:space="preserve">Wählen Sie </w:t>
          </w:r>
          <w:r>
            <w:rPr>
              <w:rStyle w:val="Platzhaltertext"/>
              <w:sz w:val="22"/>
              <w:szCs w:val="22"/>
            </w:rPr>
            <w:t>Ihr Ausweisdokument</w:t>
          </w:r>
        </w:p>
      </w:docPartBody>
    </w:docPart>
    <w:docPart>
      <w:docPartPr>
        <w:name w:val="578A0676E54946A48FC8FF7A14C57CB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D02CCB3-8C00-4D66-B088-99206626EE6B}"/>
      </w:docPartPr>
      <w:docPartBody>
        <w:p w:rsidR="00AD6D7A" w:rsidRDefault="001B10C5" w:rsidP="001B10C5">
          <w:pPr>
            <w:pStyle w:val="578A0676E54946A48FC8FF7A14C57CBC1"/>
          </w:pPr>
          <w:r>
            <w:rPr>
              <w:rStyle w:val="Platzhaltertext"/>
              <w:sz w:val="22"/>
              <w:szCs w:val="22"/>
            </w:rPr>
            <w:t>Name der Gemeindeverwaltung</w:t>
          </w:r>
        </w:p>
      </w:docPartBody>
    </w:docPart>
    <w:docPart>
      <w:docPartPr>
        <w:name w:val="72D24EA037B44D4886C7329F5223BD8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7876CA6-95BB-4D09-BC0A-A61821946952}"/>
      </w:docPartPr>
      <w:docPartBody>
        <w:p w:rsidR="00415F88" w:rsidRDefault="001B10C5" w:rsidP="001B10C5">
          <w:pPr>
            <w:pStyle w:val="72D24EA037B44D4886C7329F5223BD8F1"/>
          </w:pPr>
          <w:r w:rsidRPr="00C83B95">
            <w:rPr>
              <w:rStyle w:val="Platzhaltertext"/>
              <w:rFonts w:cstheme="minorHAnsi"/>
              <w:sz w:val="22"/>
              <w:szCs w:val="22"/>
            </w:rPr>
            <w:t>PLZ und Ort</w:t>
          </w:r>
        </w:p>
      </w:docPartBody>
    </w:docPart>
    <w:docPart>
      <w:docPartPr>
        <w:name w:val="E5A6FD9242DD4AB9A51243229FF6D68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467A1AD-0EE3-4473-BACC-C303BE6D19BF}"/>
      </w:docPartPr>
      <w:docPartBody>
        <w:p w:rsidR="0022307D" w:rsidRDefault="001B10C5" w:rsidP="001B10C5">
          <w:pPr>
            <w:pStyle w:val="E5A6FD9242DD4AB9A51243229FF6D68A1"/>
          </w:pPr>
          <w:r>
            <w:rPr>
              <w:rStyle w:val="Platzhaltertext"/>
              <w:rFonts w:cstheme="minorHAnsi"/>
              <w:sz w:val="22"/>
              <w:szCs w:val="22"/>
            </w:rPr>
            <w:t>Adresse</w:t>
          </w:r>
        </w:p>
      </w:docPartBody>
    </w:docPart>
    <w:docPart>
      <w:docPartPr>
        <w:name w:val="BFC3A0F3571B493C85F095CB40AAC76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50AB0A1-5B52-4D1C-AF6B-0F7E88281D2D}"/>
      </w:docPartPr>
      <w:docPartBody>
        <w:p w:rsidR="00444E0C" w:rsidRDefault="001B10C5" w:rsidP="001B10C5">
          <w:pPr>
            <w:pStyle w:val="BFC3A0F3571B493C85F095CB40AAC76F1"/>
          </w:pPr>
          <w:r>
            <w:rPr>
              <w:rStyle w:val="Platzhaltertext"/>
              <w:rFonts w:cstheme="minorHAnsi"/>
              <w:sz w:val="22"/>
              <w:szCs w:val="22"/>
            </w:rPr>
            <w:t>Ort</w:t>
          </w:r>
        </w:p>
      </w:docPartBody>
    </w:docPart>
    <w:docPart>
      <w:docPartPr>
        <w:name w:val="C7EF5F910370458685E4EC32F1EF5E1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3F36EAA-128B-45EA-8CEC-742D23B68478}"/>
      </w:docPartPr>
      <w:docPartBody>
        <w:p w:rsidR="00444E0C" w:rsidRDefault="001B10C5" w:rsidP="001B10C5">
          <w:pPr>
            <w:pStyle w:val="C7EF5F910370458685E4EC32F1EF5E151"/>
          </w:pPr>
          <w:r>
            <w:rPr>
              <w:rStyle w:val="Platzhaltertext"/>
              <w:rFonts w:cstheme="minorHAnsi"/>
              <w:sz w:val="22"/>
              <w:szCs w:val="22"/>
            </w:rPr>
            <w:t>Freiwillig: E-Mail</w:t>
          </w:r>
        </w:p>
      </w:docPartBody>
    </w:docPart>
    <w:docPart>
      <w:docPartPr>
        <w:name w:val="A1A6141EB633476DABC56695A2050F4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8989E97-498B-4857-AFBB-D5162ECCBFC6}"/>
      </w:docPartPr>
      <w:docPartBody>
        <w:p w:rsidR="00444E0C" w:rsidRDefault="001B10C5" w:rsidP="001B10C5">
          <w:pPr>
            <w:pStyle w:val="A1A6141EB633476DABC56695A2050F431"/>
          </w:pPr>
          <w:r>
            <w:rPr>
              <w:rStyle w:val="Platzhaltertext"/>
              <w:rFonts w:cstheme="minorHAnsi"/>
              <w:sz w:val="22"/>
              <w:szCs w:val="22"/>
            </w:rPr>
            <w:t>Freiwillig: Telefon</w:t>
          </w:r>
        </w:p>
      </w:docPartBody>
    </w:docPart>
    <w:docPart>
      <w:docPartPr>
        <w:name w:val="220B76897E384AC88848CE2577E5CAE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8B03F95-BE5B-4D0C-BB78-5A2167162981}"/>
      </w:docPartPr>
      <w:docPartBody>
        <w:p w:rsidR="009A1854" w:rsidRDefault="009A1854" w:rsidP="009A1854">
          <w:pPr>
            <w:pStyle w:val="220B76897E384AC88848CE2577E5CAE3"/>
          </w:pPr>
          <w:r w:rsidRPr="00336989">
            <w:rPr>
              <w:rStyle w:val="Platzhaltertext"/>
            </w:rPr>
            <w:t>Betreff</w:t>
          </w:r>
        </w:p>
      </w:docPartBody>
    </w:docPart>
    <w:docPart>
      <w:docPartPr>
        <w:name w:val="993A871734854974B4F8D389EDAF176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60B0727-56CE-4834-B82C-E36DF55BE9D1}"/>
      </w:docPartPr>
      <w:docPartBody>
        <w:p w:rsidR="009734BE" w:rsidRDefault="001B10C5" w:rsidP="001B10C5">
          <w:pPr>
            <w:pStyle w:val="993A871734854974B4F8D389EDAF17611"/>
          </w:pPr>
          <w:r w:rsidRPr="00824CE3">
            <w:rPr>
              <w:rStyle w:val="Platzhaltertext"/>
              <w:sz w:val="22"/>
              <w:szCs w:val="22"/>
            </w:rPr>
            <w:t>Wählen Sie eine Versandart</w:t>
          </w:r>
          <w:r w:rsidRPr="00876F64">
            <w:rPr>
              <w:rStyle w:val="Platzhaltertext"/>
            </w:rPr>
            <w:t>.</w:t>
          </w:r>
        </w:p>
      </w:docPartBody>
    </w:docPart>
    <w:docPart>
      <w:docPartPr>
        <w:name w:val="18BDFA1A5F4745ABB6CF542441A2EA8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3808C66-63D7-4395-9A2C-A8865B72BA8E}"/>
      </w:docPartPr>
      <w:docPartBody>
        <w:p w:rsidR="009734BE" w:rsidRDefault="001B10C5" w:rsidP="001B10C5">
          <w:pPr>
            <w:pStyle w:val="18BDFA1A5F4745ABB6CF542441A2EA871"/>
          </w:pPr>
          <w:r w:rsidRPr="009530C8">
            <w:rPr>
              <w:rStyle w:val="Platzhaltertext"/>
            </w:rPr>
            <w:t xml:space="preserve">Klicken oder tippen Sie hier, um </w:t>
          </w:r>
          <w:r>
            <w:rPr>
              <w:rStyle w:val="Platzhaltertext"/>
            </w:rPr>
            <w:t xml:space="preserve">Ihren </w:t>
          </w:r>
          <w:r w:rsidRPr="009530C8">
            <w:rPr>
              <w:rStyle w:val="Platzhaltertext"/>
            </w:rPr>
            <w:t>Text einzugeben.</w:t>
          </w:r>
        </w:p>
      </w:docPartBody>
    </w:docPart>
    <w:docPart>
      <w:docPartPr>
        <w:name w:val="506598DAABB54CE99EFBA6C8F2ADD67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7989C93-B3DE-42EC-96BD-BDD05258A6A8}"/>
      </w:docPartPr>
      <w:docPartBody>
        <w:p w:rsidR="009734BE" w:rsidRDefault="001B10C5" w:rsidP="001B10C5">
          <w:pPr>
            <w:pStyle w:val="506598DAABB54CE99EFBA6C8F2ADD6721"/>
          </w:pPr>
          <w:r w:rsidRPr="009530C8">
            <w:rPr>
              <w:rStyle w:val="Platzhaltertext"/>
            </w:rPr>
            <w:t xml:space="preserve">Klicken oder tippen Sie hier, um </w:t>
          </w:r>
          <w:r>
            <w:rPr>
              <w:rStyle w:val="Platzhaltertext"/>
            </w:rPr>
            <w:t xml:space="preserve">Ihren </w:t>
          </w:r>
          <w:r w:rsidRPr="009530C8">
            <w:rPr>
              <w:rStyle w:val="Platzhaltertext"/>
            </w:rPr>
            <w:t>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NeueLT Com 55 Roman">
    <w:altName w:val="Arial"/>
    <w:charset w:val="00"/>
    <w:family w:val="swiss"/>
    <w:pitch w:val="variable"/>
    <w:sig w:usb0="8000008F" w:usb1="10002042" w:usb2="00000000" w:usb3="00000000" w:csb0="0000009B" w:csb1="00000000"/>
  </w:font>
  <w:font w:name="font1482">
    <w:altName w:val="Calibri"/>
    <w:panose1 w:val="00000000000000000000"/>
    <w:charset w:val="00"/>
    <w:family w:val="auto"/>
    <w:notTrueType/>
    <w:pitch w:val="default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System">
    <w:panose1 w:val="00000000000000000000"/>
    <w:charset w:val="00"/>
    <w:family w:val="swiss"/>
    <w:pitch w:val="variable"/>
    <w:sig w:usb0="00000003" w:usb1="00000000" w:usb2="00000000" w:usb3="00000000" w:csb0="00000001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023758"/>
    <w:multiLevelType w:val="multilevel"/>
    <w:tmpl w:val="BC06D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754622029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31FD"/>
    <w:rsid w:val="00055183"/>
    <w:rsid w:val="001B10C5"/>
    <w:rsid w:val="0021304C"/>
    <w:rsid w:val="0022307D"/>
    <w:rsid w:val="002431FD"/>
    <w:rsid w:val="002A2A2F"/>
    <w:rsid w:val="002F66C7"/>
    <w:rsid w:val="00415F88"/>
    <w:rsid w:val="00416697"/>
    <w:rsid w:val="0043229A"/>
    <w:rsid w:val="00444E0C"/>
    <w:rsid w:val="004E6ABB"/>
    <w:rsid w:val="006C5AE0"/>
    <w:rsid w:val="007179FC"/>
    <w:rsid w:val="007803B1"/>
    <w:rsid w:val="009067A3"/>
    <w:rsid w:val="009734BE"/>
    <w:rsid w:val="00984887"/>
    <w:rsid w:val="009A1854"/>
    <w:rsid w:val="009D4255"/>
    <w:rsid w:val="00A57726"/>
    <w:rsid w:val="00AD6D7A"/>
    <w:rsid w:val="00B07DEC"/>
    <w:rsid w:val="00B34959"/>
    <w:rsid w:val="00D10385"/>
    <w:rsid w:val="00DF73E3"/>
    <w:rsid w:val="00E06E12"/>
    <w:rsid w:val="00E876A7"/>
    <w:rsid w:val="00ED5E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CH" w:eastAsia="de-CH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1B10C5"/>
    <w:rPr>
      <w:vanish/>
      <w:color w:val="45B0E1" w:themeColor="accent1" w:themeTint="99"/>
    </w:rPr>
  </w:style>
  <w:style w:type="paragraph" w:customStyle="1" w:styleId="5288EE7C2B414D428544377525370BCD">
    <w:name w:val="5288EE7C2B414D428544377525370BCD"/>
    <w:rsid w:val="00E876A7"/>
  </w:style>
  <w:style w:type="paragraph" w:customStyle="1" w:styleId="220B76897E384AC88848CE2577E5CAE3">
    <w:name w:val="220B76897E384AC88848CE2577E5CAE3"/>
    <w:rsid w:val="009A1854"/>
  </w:style>
  <w:style w:type="paragraph" w:customStyle="1" w:styleId="84A2195AED414E6084AE27DC148B71C61">
    <w:name w:val="84A2195AED414E6084AE27DC148B71C61"/>
    <w:rsid w:val="001B10C5"/>
    <w:pPr>
      <w:spacing w:after="0" w:line="215" w:lineRule="atLeast"/>
    </w:pPr>
    <w:rPr>
      <w:rFonts w:eastAsiaTheme="minorHAnsi" w:cs="font1482"/>
      <w:kern w:val="0"/>
      <w:sz w:val="17"/>
      <w:szCs w:val="21"/>
      <w:lang w:eastAsia="en-US"/>
      <w14:ligatures w14:val="none"/>
    </w:rPr>
  </w:style>
  <w:style w:type="paragraph" w:customStyle="1" w:styleId="E5A6FD9242DD4AB9A51243229FF6D68A1">
    <w:name w:val="E5A6FD9242DD4AB9A51243229FF6D68A1"/>
    <w:rsid w:val="001B10C5"/>
    <w:pPr>
      <w:spacing w:after="0" w:line="215" w:lineRule="atLeast"/>
    </w:pPr>
    <w:rPr>
      <w:rFonts w:eastAsiaTheme="minorHAnsi" w:cs="font1482"/>
      <w:kern w:val="0"/>
      <w:sz w:val="17"/>
      <w:szCs w:val="21"/>
      <w:lang w:eastAsia="en-US"/>
      <w14:ligatures w14:val="none"/>
    </w:rPr>
  </w:style>
  <w:style w:type="paragraph" w:customStyle="1" w:styleId="72D24EA037B44D4886C7329F5223BD8F1">
    <w:name w:val="72D24EA037B44D4886C7329F5223BD8F1"/>
    <w:rsid w:val="001B10C5"/>
    <w:pPr>
      <w:spacing w:after="0" w:line="215" w:lineRule="atLeast"/>
    </w:pPr>
    <w:rPr>
      <w:rFonts w:eastAsiaTheme="minorHAnsi" w:cs="font1482"/>
      <w:kern w:val="0"/>
      <w:sz w:val="17"/>
      <w:szCs w:val="21"/>
      <w:lang w:eastAsia="en-US"/>
      <w14:ligatures w14:val="none"/>
    </w:rPr>
  </w:style>
  <w:style w:type="paragraph" w:customStyle="1" w:styleId="C7EF5F910370458685E4EC32F1EF5E151">
    <w:name w:val="C7EF5F910370458685E4EC32F1EF5E151"/>
    <w:rsid w:val="001B10C5"/>
    <w:pPr>
      <w:spacing w:after="0" w:line="215" w:lineRule="atLeast"/>
    </w:pPr>
    <w:rPr>
      <w:rFonts w:eastAsiaTheme="minorHAnsi" w:cs="font1482"/>
      <w:kern w:val="0"/>
      <w:sz w:val="17"/>
      <w:szCs w:val="21"/>
      <w:lang w:eastAsia="en-US"/>
      <w14:ligatures w14:val="none"/>
    </w:rPr>
  </w:style>
  <w:style w:type="paragraph" w:customStyle="1" w:styleId="A1A6141EB633476DABC56695A2050F431">
    <w:name w:val="A1A6141EB633476DABC56695A2050F431"/>
    <w:rsid w:val="001B10C5"/>
    <w:pPr>
      <w:spacing w:after="0" w:line="215" w:lineRule="atLeast"/>
    </w:pPr>
    <w:rPr>
      <w:rFonts w:eastAsiaTheme="minorHAnsi" w:cs="font1482"/>
      <w:kern w:val="0"/>
      <w:sz w:val="17"/>
      <w:szCs w:val="21"/>
      <w:lang w:eastAsia="en-US"/>
      <w14:ligatures w14:val="none"/>
    </w:rPr>
  </w:style>
  <w:style w:type="paragraph" w:customStyle="1" w:styleId="993A871734854974B4F8D389EDAF17611">
    <w:name w:val="993A871734854974B4F8D389EDAF17611"/>
    <w:rsid w:val="001B10C5"/>
    <w:pPr>
      <w:spacing w:after="0" w:line="215" w:lineRule="atLeast"/>
    </w:pPr>
    <w:rPr>
      <w:rFonts w:eastAsiaTheme="minorHAnsi" w:cs="font1482"/>
      <w:kern w:val="0"/>
      <w:sz w:val="17"/>
      <w:szCs w:val="21"/>
      <w:lang w:eastAsia="en-US"/>
      <w14:ligatures w14:val="none"/>
    </w:rPr>
  </w:style>
  <w:style w:type="paragraph" w:customStyle="1" w:styleId="578A0676E54946A48FC8FF7A14C57CBC1">
    <w:name w:val="578A0676E54946A48FC8FF7A14C57CBC1"/>
    <w:rsid w:val="001B10C5"/>
    <w:pPr>
      <w:spacing w:after="0" w:line="215" w:lineRule="atLeast"/>
    </w:pPr>
    <w:rPr>
      <w:rFonts w:eastAsiaTheme="minorHAnsi" w:cs="font1482"/>
      <w:kern w:val="0"/>
      <w:sz w:val="17"/>
      <w:szCs w:val="21"/>
      <w:lang w:eastAsia="en-US"/>
      <w14:ligatures w14:val="none"/>
    </w:rPr>
  </w:style>
  <w:style w:type="paragraph" w:customStyle="1" w:styleId="D73FDDAC48464337A2EF387D07156F511">
    <w:name w:val="D73FDDAC48464337A2EF387D07156F511"/>
    <w:rsid w:val="001B10C5"/>
    <w:pPr>
      <w:spacing w:after="0" w:line="215" w:lineRule="atLeast"/>
    </w:pPr>
    <w:rPr>
      <w:rFonts w:eastAsiaTheme="minorHAnsi" w:cs="font1482"/>
      <w:kern w:val="0"/>
      <w:sz w:val="17"/>
      <w:szCs w:val="21"/>
      <w:lang w:eastAsia="en-US"/>
      <w14:ligatures w14:val="none"/>
    </w:rPr>
  </w:style>
  <w:style w:type="paragraph" w:customStyle="1" w:styleId="36B8D67D5FFE4A27A9497A0CFD388FD41">
    <w:name w:val="36B8D67D5FFE4A27A9497A0CFD388FD41"/>
    <w:rsid w:val="001B10C5"/>
    <w:pPr>
      <w:spacing w:after="0" w:line="215" w:lineRule="atLeast"/>
    </w:pPr>
    <w:rPr>
      <w:rFonts w:eastAsiaTheme="minorHAnsi" w:cs="font1482"/>
      <w:kern w:val="0"/>
      <w:sz w:val="17"/>
      <w:szCs w:val="21"/>
      <w:lang w:eastAsia="en-US"/>
      <w14:ligatures w14:val="none"/>
    </w:rPr>
  </w:style>
  <w:style w:type="paragraph" w:customStyle="1" w:styleId="BFC3A0F3571B493C85F095CB40AAC76F1">
    <w:name w:val="BFC3A0F3571B493C85F095CB40AAC76F1"/>
    <w:rsid w:val="001B10C5"/>
    <w:pPr>
      <w:spacing w:after="0" w:line="215" w:lineRule="atLeast"/>
    </w:pPr>
    <w:rPr>
      <w:rFonts w:eastAsiaTheme="minorHAnsi" w:cs="font1482"/>
      <w:kern w:val="0"/>
      <w:sz w:val="17"/>
      <w:szCs w:val="21"/>
      <w:lang w:eastAsia="en-US"/>
      <w14:ligatures w14:val="none"/>
    </w:rPr>
  </w:style>
  <w:style w:type="paragraph" w:customStyle="1" w:styleId="5BC019958A3B44588D1E3365AFEB967A1">
    <w:name w:val="5BC019958A3B44588D1E3365AFEB967A1"/>
    <w:rsid w:val="001B10C5"/>
    <w:pPr>
      <w:spacing w:after="0" w:line="215" w:lineRule="atLeast"/>
    </w:pPr>
    <w:rPr>
      <w:rFonts w:eastAsiaTheme="minorHAnsi" w:cs="font1482"/>
      <w:kern w:val="0"/>
      <w:sz w:val="17"/>
      <w:szCs w:val="21"/>
      <w:lang w:eastAsia="en-US"/>
      <w14:ligatures w14:val="none"/>
    </w:rPr>
  </w:style>
  <w:style w:type="paragraph" w:customStyle="1" w:styleId="18BDFA1A5F4745ABB6CF542441A2EA871">
    <w:name w:val="18BDFA1A5F4745ABB6CF542441A2EA871"/>
    <w:rsid w:val="001B10C5"/>
    <w:pPr>
      <w:spacing w:after="0" w:line="270" w:lineRule="atLeast"/>
    </w:pPr>
    <w:rPr>
      <w:rFonts w:eastAsiaTheme="minorHAnsi" w:cs="font1482"/>
      <w:kern w:val="0"/>
      <w:sz w:val="21"/>
      <w:szCs w:val="21"/>
      <w:lang w:eastAsia="en-US"/>
      <w14:ligatures w14:val="none"/>
    </w:rPr>
  </w:style>
  <w:style w:type="paragraph" w:customStyle="1" w:styleId="506598DAABB54CE99EFBA6C8F2ADD6721">
    <w:name w:val="506598DAABB54CE99EFBA6C8F2ADD6721"/>
    <w:rsid w:val="001B10C5"/>
    <w:pPr>
      <w:spacing w:after="0" w:line="270" w:lineRule="atLeast"/>
    </w:pPr>
    <w:rPr>
      <w:rFonts w:eastAsiaTheme="minorHAnsi" w:cs="font1482"/>
      <w:kern w:val="0"/>
      <w:sz w:val="21"/>
      <w:szCs w:val="21"/>
      <w:lang w:eastAsia="en-US"/>
      <w14:ligatures w14:val="none"/>
    </w:rPr>
  </w:style>
  <w:style w:type="paragraph" w:customStyle="1" w:styleId="0AA93901F990404AA8AE63BE15E77F811">
    <w:name w:val="0AA93901F990404AA8AE63BE15E77F811"/>
    <w:rsid w:val="001B10C5"/>
    <w:pPr>
      <w:spacing w:after="0" w:line="270" w:lineRule="atLeast"/>
    </w:pPr>
    <w:rPr>
      <w:rFonts w:eastAsiaTheme="minorHAnsi" w:cs="font1482"/>
      <w:kern w:val="0"/>
      <w:sz w:val="21"/>
      <w:szCs w:val="21"/>
      <w:lang w:eastAsia="en-US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Larissa-Design">
  <a:themeElements>
    <a:clrScheme name="Kanton Bern">
      <a:dk1>
        <a:sysClr val="windowText" lastClr="000000"/>
      </a:dk1>
      <a:lt1>
        <a:sysClr val="window" lastClr="FFFFFF"/>
      </a:lt1>
      <a:dk2>
        <a:srgbClr val="63737B"/>
      </a:dk2>
      <a:lt2>
        <a:srgbClr val="B1B9BD"/>
      </a:lt2>
      <a:accent1>
        <a:srgbClr val="3C505A"/>
      </a:accent1>
      <a:accent2>
        <a:srgbClr val="96D7F0"/>
      </a:accent2>
      <a:accent3>
        <a:srgbClr val="A0C7A0"/>
      </a:accent3>
      <a:accent4>
        <a:srgbClr val="E1D2C6"/>
      </a:accent4>
      <a:accent5>
        <a:srgbClr val="644B41"/>
      </a:accent5>
      <a:accent6>
        <a:srgbClr val="EA161F"/>
      </a:accent6>
      <a:hlink>
        <a:srgbClr val="000000"/>
      </a:hlink>
      <a:folHlink>
        <a:srgbClr val="000000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bg2"/>
        </a:solidFill>
        <a:ln>
          <a:noFill/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txDef>
      <a:spPr>
        <a:noFill/>
        <a:ln w="6350">
          <a:noFill/>
        </a:ln>
        <a:effectLst/>
      </a:spPr>
      <a:bodyPr wrap="square" lIns="0" tIns="0" rIns="0" bIns="0" rtlCol="0"/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E594130A2AF244FBF3F304D904ED593" ma:contentTypeVersion="10" ma:contentTypeDescription="Ein neues Dokument erstellen." ma:contentTypeScope="" ma:versionID="237da9f458a28dd077b9dd30b6e07580">
  <xsd:schema xmlns:xsd="http://www.w3.org/2001/XMLSchema" xmlns:xs="http://www.w3.org/2001/XMLSchema" xmlns:p="http://schemas.microsoft.com/office/2006/metadata/properties" xmlns:ns2="c9077d15-72ed-4fec-bcfe-3472729e9195" targetNamespace="http://schemas.microsoft.com/office/2006/metadata/properties" ma:root="true" ma:fieldsID="9517002d9439a50c918b241261f31275" ns2:_="">
    <xsd:import namespace="c9077d15-72ed-4fec-bcfe-3472729e919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077d15-72ed-4fec-bcfe-3472729e91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Authr</b:Tag>
    <b:SourceType>Book</b:SourceType>
    <b:Guid>{BA01FD2C-EDFC-4D13-8F46-679005D5D2FB}</b:Guid>
    <b:Author>
      <b:Author>
        <b:NameList>
          <b:Person>
            <b:Last>Autor</b:Last>
            <b:First>Anton</b:First>
          </b:Person>
        </b:NameList>
      </b:Author>
    </b:Author>
    <b:Title>Titel</b:Title>
    <b:Year>Jahr</b:Year>
    <b:City>Ort</b:City>
    <b:Publisher>Verleger</b:Publisher>
    <b:RefOrder>1</b:RefOrder>
  </b:Source>
</b:Sources>
</file>

<file path=customXml/itemProps1.xml><?xml version="1.0" encoding="utf-8"?>
<ds:datastoreItem xmlns:ds="http://schemas.openxmlformats.org/officeDocument/2006/customXml" ds:itemID="{0837FE96-7D4D-426F-87CC-3A5FDE958B3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B2DF6E0-D914-406E-8FE2-1F4D98C3AE5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C14944C-5206-4E33-A495-4875A36712B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9077d15-72ed-4fec-bcfe-3472729e919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B99B527-9FD7-4CE4-B24C-600A614DCF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130</Words>
  <Characters>824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>Staatskanzlei</Manager>
  <Company>Kanton Bern</Company>
  <LinksUpToDate>false</LinksUpToDate>
  <CharactersWithSpaces>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Weber Michael, DIJ-DSA</dc:creator>
  <dc:description>Dokumentennummer</dc:description>
  <cp:lastModifiedBy>Bolzli Barbara</cp:lastModifiedBy>
  <cp:revision>2</cp:revision>
  <cp:lastPrinted>2026-06-02T08:14:00Z</cp:lastPrinted>
  <dcterms:created xsi:type="dcterms:W3CDTF">2026-09-11T13:21:00Z</dcterms:created>
  <dcterms:modified xsi:type="dcterms:W3CDTF">2026-09-11T13:21:00Z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0x0101000E594130A2AF244FBF3F304D904ED593</vt:lpwstr>
  </property>
  <property fmtid="{D5CDD505-2E9C-101B-9397-08002B2CF9AE}" pid="3" name="MSIP_Label_a975e331-728c-44f3-94f0-8a21f81ecf1c_Enabled">
    <vt:lpwstr>true</vt:lpwstr>
  </property>
  <property fmtid="{D5CDD505-2E9C-101B-9397-08002B2CF9AE}" pid="4" name="MSIP_Label_a975e331-728c-44f3-94f0-8a21f81ecf1c_SetDate">
    <vt:lpwstr>2026-06-02T08:40:02Z</vt:lpwstr>
  </property>
  <property fmtid="{D5CDD505-2E9C-101B-9397-08002B2CF9AE}" pid="5" name="MSIP_Label_a975e331-728c-44f3-94f0-8a21f81ecf1c_Method">
    <vt:lpwstr>Privileged</vt:lpwstr>
  </property>
  <property fmtid="{D5CDD505-2E9C-101B-9397-08002B2CF9AE}" pid="6" name="MSIP_Label_a975e331-728c-44f3-94f0-8a21f81ecf1c_Name">
    <vt:lpwstr>INTERN</vt:lpwstr>
  </property>
  <property fmtid="{D5CDD505-2E9C-101B-9397-08002B2CF9AE}" pid="7" name="MSIP_Label_a975e331-728c-44f3-94f0-8a21f81ecf1c_SiteId">
    <vt:lpwstr>cb96f99a-a111-42d7-9f65-e111197ba4bb</vt:lpwstr>
  </property>
  <property fmtid="{D5CDD505-2E9C-101B-9397-08002B2CF9AE}" pid="8" name="MSIP_Label_a975e331-728c-44f3-94f0-8a21f81ecf1c_ActionId">
    <vt:lpwstr>a92e7cdc-ff45-455c-90c0-b11792823067</vt:lpwstr>
  </property>
  <property fmtid="{D5CDD505-2E9C-101B-9397-08002B2CF9AE}" pid="9" name="MSIP_Label_a975e331-728c-44f3-94f0-8a21f81ecf1c_ContentBits">
    <vt:lpwstr>0</vt:lpwstr>
  </property>
  <property fmtid="{D5CDD505-2E9C-101B-9397-08002B2CF9AE}" pid="10" name="MSIP_Label_a975e331-728c-44f3-94f0-8a21f81ecf1c_Tag">
    <vt:lpwstr>10, 0, 1, 1</vt:lpwstr>
  </property>
</Properties>
</file>